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0a7fa9" w14:textId="e0a7fa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архитектуры, градостроительства и строительства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Западно-Казахстанской области от 18 августа 2015 года № 221. Зарегистрировано Департаментом юстиции Западно-Казахстанской области 23 сентября 2015 года № 4056. Утратило силу постановлением акимата Западно-Казахстанской области от 5 июня 2020 года № 132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Западно-Казахстанской области от 05.06.2020 </w:t>
      </w:r>
      <w:r>
        <w:rPr>
          <w:rFonts w:ascii="Times New Roman"/>
          <w:b w:val="false"/>
          <w:i w:val="false"/>
          <w:color w:val="00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Руководствуясь Законами Республики Казахстан от 23 января 2001 года </w:t>
      </w:r>
      <w:r>
        <w:rPr>
          <w:rFonts w:ascii="Times New Roman"/>
          <w:b w:val="false"/>
          <w:i w:val="false"/>
          <w:color w:val="000000"/>
          <w:sz w:val="28"/>
        </w:rPr>
        <w:t>"О 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15 апреля 2013 года </w:t>
      </w:r>
      <w:r>
        <w:rPr>
          <w:rFonts w:ascii="Times New Roman"/>
          <w:b w:val="false"/>
          <w:i w:val="false"/>
          <w:color w:val="000000"/>
          <w:sz w:val="28"/>
        </w:rPr>
        <w:t>"О государственных услугах"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 Западно-Казахстанской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1. Утвердить прилагаемые регламенты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</w:t>
      </w:r>
      <w:r>
        <w:rPr>
          <w:rFonts w:ascii="Times New Roman"/>
          <w:b w:val="false"/>
          <w:i w:val="false"/>
          <w:color w:val="000000"/>
          <w:sz w:val="28"/>
        </w:rPr>
        <w:t>"Выдача лицензии на изыскательскую деятельность"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</w:t>
      </w:r>
      <w:r>
        <w:rPr>
          <w:rFonts w:ascii="Times New Roman"/>
          <w:b w:val="false"/>
          <w:i w:val="false"/>
          <w:color w:val="000000"/>
          <w:sz w:val="28"/>
        </w:rPr>
        <w:t>"Выдача лицензии на проектную деятельность"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</w:t>
      </w:r>
      <w:r>
        <w:rPr>
          <w:rFonts w:ascii="Times New Roman"/>
          <w:b w:val="false"/>
          <w:i w:val="false"/>
          <w:color w:val="000000"/>
          <w:sz w:val="28"/>
        </w:rPr>
        <w:t>"Выдача лицензии на строительно-монтажные работы"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</w:t>
      </w:r>
      <w:r>
        <w:rPr>
          <w:rFonts w:ascii="Times New Roman"/>
          <w:b w:val="false"/>
          <w:i w:val="false"/>
          <w:color w:val="000000"/>
          <w:sz w:val="28"/>
        </w:rPr>
        <w:t>"Выдача лицензии на деятельность по организации строительства жилых зданий за счет привлечения денег дольщиков"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</w:t>
      </w:r>
      <w:r>
        <w:rPr>
          <w:rFonts w:ascii="Times New Roman"/>
          <w:b w:val="false"/>
          <w:i w:val="false"/>
          <w:color w:val="000000"/>
          <w:sz w:val="28"/>
        </w:rPr>
        <w:t>"Аттестация экспертов, осуществляющих экспертные работы и инжиниринговые услуги в сфере архитектурной, градостроительной и строительной деятельности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Государственному учреждению "Управление государственного архитектурно-строительного контроля Западно-Казахстанской области" (А. Н. Губайдуллин) обеспечить государственную регистрацию данного постановления в органах юстиции, его официальное опубликование в информационно-правовой системе "Әділет" и в средствах массовой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Контроль за исполнением настоящего постановления возложить на заместителя акима Западно-Казахстанской области Турегалиева Н. 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 Настоящее постановление вводится в действие по истечении десяти календарных дней после дня первого официального опубликования.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3"/>
        <w:gridCol w:w="4207"/>
      </w:tblGrid>
      <w:tr>
        <w:trPr>
          <w:trHeight w:val="30" w:hRule="atLeast"/>
        </w:trPr>
        <w:tc>
          <w:tcPr>
            <w:tcW w:w="77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 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 Ногаев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 августа 2015 года №221</w:t>
            </w:r>
          </w:p>
        </w:tc>
      </w:tr>
    </w:tbl>
    <w:bookmarkStart w:name="z16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изыскательскую деятельность"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Западно-Казахстанской области от 22.04.2016 </w:t>
      </w:r>
      <w:r>
        <w:rPr>
          <w:rFonts w:ascii="Times New Roman"/>
          <w:b w:val="false"/>
          <w:i w:val="false"/>
          <w:color w:val="ff0000"/>
          <w:sz w:val="28"/>
        </w:rPr>
        <w:t>№ 142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17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"/>
    <w:bookmarkStart w:name="z1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Государственная услуга "Выдача лицензии на изыскательскую деятельность" (далее – государственная услуга).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местным исполнительным органом Западно - Казахстанской области, осуществляющим государственный архитектурно-строительный контроль (далее –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изыскательскую деятельность", утвержденного приказом исполняющего обязанности Министра национальной экономики Республики Казахстан от 27 марта 2015 года № 276 "Об утверждении стандартов государственных услуг в сфере архитектуры, градостроительства и строительства" (зарегистрирован в Министерстве юстиции Республики Казахстан 22 мая 2015 года № 11133)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результата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Департамент "Центр обслуживания населения" - филиал некоммерческого акционерного общества "Государственная корпорация "Правительство для граждан" по Западно-Казахстанской области"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веб-портал "электронного правительства"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 Результатом оказываемой государственной услуги является выдача лицензии, переоформление и выдача дубликата лицензии на изыскательскую деятельность (далее-лицензия),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мотивированный ответ об отказе).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 Государственная услуга оказывается платно физическим и юридическим лицам.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За оказание государственной услуги взимается лицензионный сбор за право занятия отдельными видами деятельности, который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25 декабря 2017 года № 120-VI "О налогах и других обязательных платежах в бюджет (Налоговый кодекс)" составляет: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за выдачу лицензии – 10 месячных расчетных показателей;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за выдачу дубликата лицензии – 100 % от ставки при выдаче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за переоформление лицензии – 10 % от ставки при выдаче лицензии.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Оплата лицензионного сбора осуществляется в наличной и безналичной форме через банки второго уровня и организации, осуществляющие отдельные виды банковских операций.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подачи электронного запроса на получение лицензии, переоформление, выдачу дубликата лицензии на изыскательскую деятельность, оплата может осуществляться через платежный шлюз "электронного правительства".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с изменением, внесенным постановлением акимата Западно-Казахстанской области от 28.12.2018 </w:t>
      </w:r>
      <w:r>
        <w:rPr>
          <w:rFonts w:ascii="Times New Roman"/>
          <w:b w:val="false"/>
          <w:i w:val="false"/>
          <w:color w:val="000000"/>
          <w:sz w:val="28"/>
        </w:rPr>
        <w:t>№ 309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</w:p>
    <w:bookmarkEnd w:id="3"/>
    <w:bookmarkStart w:name="z33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4"/>
    <w:bookmarkStart w:name="z3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Основанием для начала процедуры (действия) по оказанию государственной услуги является наличие заявления услугополучателя и документы,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выдаче, переоформлении лицензии при реорганизации юридического лица-лицензиата в форме выделения и разделения и при переоформлении лицензии с присвоением категории – 15 рабочих дней (день приема заявлений и документов не входит в срок оказания государственной услуги):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сотрудник канцелярии услугодателя регистрирует поступившие документы, на получение государственной услуги и предоставляет их руководителю услугодателя в течение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рассматривает документы и направляет их ответственному исполнителю услугодателя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 осуществляет разрешительный контроль, подготавливает заключение на соответствие квалификационным требованиям заявителя, лицензию и приказ, либо документы с мотивированным ответом об отказе и направляет руководителю услугодателя на подписание в течение 12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подписание руководителем услугодателя в течение 2 рабочих дней приказа и лицензии, либо мотивированного ответа об отказе, после подписания документы поступают услугополучателю через Государственную корпорацию или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выдаче дубликата лицензии – 2 рабочих дня (день приема заявлений и документов не входит в срок оказания государственной услуги):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сотрудник канцелярии услугодателя регистрирует поступившие документы, на получение государственной услуги и предоставляет их руководителю услугодателя в течение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рассматривает документы и направляет ответственному исполнителю услугодателя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подготовка ответственным исполнителем услугодателя в течение 1рабочего дня заключения о выдаче дубликата лицензии и приказа, либо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подписание руководителем услугодателя в течение 7 часов приказа и дубликата лицензии, либо мотивированного ответа об отказе, после подписания документы поступают услугополучателю через Государственную корпорацию или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переоформлении лицензии при перерегистрации индивидуального предпринимателя-лицензиата, изменении его наименования или юридического адреса, переоформления лицензии при изменении наименования и (или) места нахождения юридического лица-лицензиата, переоформлении лицензии при изменения фамилии, имени, отчества (при его наличии) физического лица-лицензиата – 3 рабочих дня (день приема заявлений и документов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сотрудник канцелярии услугодателя регистрирует поступившие документы, на получение государственной услуги и предоставляет их руководителю услугодателя в течение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рассматривает документы и направляет ответственному исполнителю услугодателя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проверка и подготовка ответственным исполнителем услугодателя в течение 1 рабочего дня заключения о переоформлении лицензии и приказа, либо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 подписание руководителем услугодателя в течение 1 рабочего дня приказа и переоформленной лицензии, либо мотивированного ответа об отказе, после подписания документы поступают услугополучателю через Государственную корпорацию или портал.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 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зарегистрированные документы с входящим номером;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заключение о выдаче лицензии, выдаче дубликата лицензии, переоформлении лицензии, либо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приказ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выдача результата государственной услуги.</w:t>
      </w:r>
    </w:p>
    <w:bookmarkEnd w:id="5"/>
    <w:bookmarkStart w:name="z56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6"/>
    <w:bookmarkStart w:name="z5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Перечень работников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руководитель услугодателя.</w:t>
      </w:r>
    </w:p>
    <w:bookmarkEnd w:id="7"/>
    <w:bookmarkStart w:name="z61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8"/>
    <w:bookmarkStart w:name="z62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– прикрепление в интернет-браузер компьютера услугополучателя регистрационного свидетельства ЭЦП, процесс ввода услугополучателем пароля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условие 1 – проверка на портале подлинности данных о зарегистрированном услугополучателе через логин индивидуального идентификационного номера или бизнес-идентификационного номера (далее – ИИН или 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 процесс 3 – выбор услугополучателем государственной услуги на портале, указанной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изыскательскую деятельность" (далее - регламент), вывод на экран формы заявления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заявления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процесс 4 – оплата государственной услуги на платежном шлюзе "Электронного правительства" (далее – ПШЭП), а затем эта информация поступает на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условие 2 – проверка в информационной системе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процесс 5 – формирование сообщения об отказе в запрашиваемой государственной услуге, в связи с отсутствием оплаты за оказание государственной услуги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 процесс 6 – выбор услугополучателем регистрационного свидетельства ЭЦП для удостоверения (подписания)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 условие 3 – проверка на портале электронного правительства (далее – ПЭП)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или БИН, указанным в запросе, и ИИН или БИН,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 процесс 7 –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12) процесс 8 – удостоверение (подписание) посредством ЭЦП услугополучателя заполненной формы (введенных данных) документов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13) процесс 9 – регистрация электронного документа (заявления услугополучателя) в информационной системе государственная база данных "Е-лицензирование" (далее - ИС ГБД) и обработка документов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14) условие 4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15) процесс 10 – получение услугополучателем результата государственной услуги (электронная лицензия, либо мотивированный ответ об отказе), сформированной порталом.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при оказании государственной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 Описание порядка обращения в Государственную корпорацию с указанием длительности каждой процедуры (действия):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сотрудник Государственной корпорации в течение 5 минут проверяет правильность заполнения заявления и полноту документов, представленных услугополучателем;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– ввод сотрудником Государственной корпорации в автоматизированном рабочем месте Государственной корпорации (далее - АРМ Государственная корпорация) логина и пароля (процесс авторизации) для оказания государственной услуги в течение 1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 процесс 2 – выбор сотрудником Государственной корпорации государственной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заявления для оказания государственной услуги и ввод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– данные доверенности не заполняются) в течении 2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3 – направление заявления через шлюз электронного правительства (далее – ШЭП) в государственную базу данных физических лиц (далее – ГБД ФЛ) государственную базу данных юридических лиц (ГБД ЮЛ) о данных услугополучателя, а также в Единую нотариальную информационную систему (далее – ЕНИС), данных о доверенности представителя услугополучателя в течении 2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условие 1 – проверка наличия данных услугополучателя в ГБД ФЛ или ГБД ЮЛ, данных доверенности – в ЕНИС в течение 1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процесс 4 – формирование сообщения о невозможности получения данных в связи с отсутствием данных услугополучателя в ГБД ФЛ или ГБД ЮЛ, данных доверенности – в ЕНИС в течение 2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процесс 5 – направление электронного документа (документов услугополучателя), удостоверенного (подписанного) ЭЦП сотрудником Государственной корпорации, через ШЭП в ИС ГБД в течении 2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11. Описание процесса получения результата оказания государственной услуги через Государственную корпорацию,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процесс 6 – регистрация электронных документов в ИС ГБД в течении 2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условие 2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7 – получение услугополучателем результата государственной услуги (электронная лицензия, либо мотивированный ответ об отказе), сформированной на портале. Электронный документ формируется с использованием ЭЦП уполномоченного лица услугодателя сформированной в ИС ГБД.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при оказании государственной услуги через Государственную корпорацию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12. Подробное описание последовательности процедур (действий,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13. Порядок обжалования решений, действий (бездействия) услугодателей и (или) их должностных лиц, Государственной корпорации и (или) их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изыскательскую деятельность"</w:t>
            </w:r>
          </w:p>
        </w:tc>
      </w:tr>
    </w:tbl>
    <w:bookmarkStart w:name="z95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при оказании государственной услуги через портал</w:t>
      </w:r>
    </w:p>
    <w:bookmarkEnd w:id="10"/>
    <w:bookmarkStart w:name="z9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328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изыскательскую деятельность"</w:t>
            </w:r>
          </w:p>
        </w:tc>
      </w:tr>
    </w:tbl>
    <w:bookmarkStart w:name="z98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при оказании государственной услуги через Государственную корпорацию</w:t>
      </w:r>
    </w:p>
    <w:bookmarkEnd w:id="12"/>
    <w:bookmarkStart w:name="z9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354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 и сокращения: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965700" cy="812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изыскательскую деятельность"</w:t>
            </w:r>
          </w:p>
        </w:tc>
      </w:tr>
    </w:tbl>
    <w:bookmarkStart w:name="z103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изыскательскую деятельность", при выдаче, переоформлении</w:t>
      </w:r>
      <w:r>
        <w:br/>
      </w:r>
      <w:r>
        <w:rPr>
          <w:rFonts w:ascii="Times New Roman"/>
          <w:b/>
          <w:i w:val="false"/>
          <w:color w:val="000000"/>
        </w:rPr>
        <w:t>лицензии при реорганизации юридического лица-лицензиата в форме выделения</w:t>
      </w:r>
      <w:r>
        <w:br/>
      </w:r>
      <w:r>
        <w:rPr>
          <w:rFonts w:ascii="Times New Roman"/>
          <w:b/>
          <w:i w:val="false"/>
          <w:color w:val="000000"/>
        </w:rPr>
        <w:t>и разделения и при переоформлении лицензии с присвоением категории</w:t>
      </w:r>
    </w:p>
    <w:bookmarkEnd w:id="14"/>
    <w:bookmarkStart w:name="z10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изыскательскую деятельность", при выдаче дубликата лицензии</w:t>
      </w:r>
    </w:p>
    <w:bookmarkEnd w:id="16"/>
    <w:bookmarkStart w:name="z10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407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изыскательскую деятельность", при переоформлении лицензии</w:t>
      </w:r>
      <w:r>
        <w:br/>
      </w:r>
      <w:r>
        <w:rPr>
          <w:rFonts w:ascii="Times New Roman"/>
          <w:b/>
          <w:i w:val="false"/>
          <w:color w:val="000000"/>
        </w:rPr>
        <w:t>при перерегистрации индивидуального предпринимателя-лицензиата, изменении его</w:t>
      </w:r>
      <w:r>
        <w:br/>
      </w:r>
      <w:r>
        <w:rPr>
          <w:rFonts w:ascii="Times New Roman"/>
          <w:b/>
          <w:i w:val="false"/>
          <w:color w:val="000000"/>
        </w:rPr>
        <w:t>наименования или юридического адреса, переоформления лицензии при изменении</w:t>
      </w:r>
      <w:r>
        <w:br/>
      </w:r>
      <w:r>
        <w:rPr>
          <w:rFonts w:ascii="Times New Roman"/>
          <w:b/>
          <w:i w:val="false"/>
          <w:color w:val="000000"/>
        </w:rPr>
        <w:t>наименования и (или) места нахождения юридического лица-лицензиата,</w:t>
      </w:r>
      <w:r>
        <w:br/>
      </w:r>
      <w:r>
        <w:rPr>
          <w:rFonts w:ascii="Times New Roman"/>
          <w:b/>
          <w:i w:val="false"/>
          <w:color w:val="000000"/>
        </w:rPr>
        <w:t>переоформлении лицензии при изменения фамилии, имени, отчества (при его наличии)</w:t>
      </w:r>
      <w:r>
        <w:br/>
      </w:r>
      <w:r>
        <w:rPr>
          <w:rFonts w:ascii="Times New Roman"/>
          <w:b/>
          <w:i w:val="false"/>
          <w:color w:val="000000"/>
        </w:rPr>
        <w:t>физического лица-лицензиата</w:t>
      </w:r>
    </w:p>
    <w:bookmarkEnd w:id="18"/>
    <w:bookmarkStart w:name="z10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427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5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 августа 2015 года №221</w:t>
            </w:r>
          </w:p>
        </w:tc>
      </w:tr>
    </w:tbl>
    <w:bookmarkStart w:name="z112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проектную деятельность"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Западно-Казахстанской области от 22.04.2016 </w:t>
      </w:r>
      <w:r>
        <w:rPr>
          <w:rFonts w:ascii="Times New Roman"/>
          <w:b w:val="false"/>
          <w:i w:val="false"/>
          <w:color w:val="ff0000"/>
          <w:sz w:val="28"/>
        </w:rPr>
        <w:t>№ 142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113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1"/>
    <w:bookmarkStart w:name="z114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Государственная услуга "Выдача лицензии на проектную деятельность" (далее – государственная услуга).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местным исполнительным органом Западно – Казахстанской области, осуществляющим государственный архитектурно-строительный контроль (далее –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проектную деятельность", утвержденного приказом исполняющего обязанности Министра национальной экономики Республики Казахстан от 27 марта 2015 года №276 "Об утверждении стандартов государственных услуг в сфере архитектуры, градостроительства и строительства" (зарегистрирован в Министерстве юстиции Республики Казахстан 22 мая 2015 года № 11133)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результата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Департамент "Центр обслуживания населения" - филиал некоммерческого акционерного общества "Государственная корпорация "Правительство для граждан" по Западно - Казахстанской области"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веб-портал "электронного правительства"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 Результатом оказываемой государственной услуги является выдача лицензии, переоформление и выдача дубликата лицензии на проектную деятельность (далее - лицензия),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мотивированный ответ об отказе).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 Государственная услуга оказывается платно физическим и юридическим лицам.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За оказание государственной услуги взимается лицензионный сбор за право занятия отдельными видами деятельности, который в соответствии с Кодексом Республики Казахстан от 25 декабря 2017 года № 120-VI "О налогах и других обязательных платежах в бюджет (Налоговый кодекс)" составляет: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за выдачу лицензии – 10 месячных расчетных показателей;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за выдачу дубликата лицензии – 100 % от ставки при выдаче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за переоформление лицензии – 10 % от ставки при выдаче лицензии.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Оплата лицензионного сбора осуществляется в наличной и безналичной форме через банки второго уровня и организации, осуществляющие отдельные виды банковских операций.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подачи электронного запроса на получение лицензии, переоформление, выдачу дубликата лицензии на проектную деятельность, оплата может осуществляться через платежный шлюз "электронного правительства".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с изменением, внесенным постановлением акимата Западно-Казахстанской области от 28.12.2018 </w:t>
      </w:r>
      <w:r>
        <w:rPr>
          <w:rFonts w:ascii="Times New Roman"/>
          <w:b w:val="false"/>
          <w:i w:val="false"/>
          <w:color w:val="000000"/>
          <w:sz w:val="28"/>
        </w:rPr>
        <w:t>№ 309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</w:p>
    <w:bookmarkEnd w:id="22"/>
    <w:bookmarkStart w:name="z129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23"/>
    <w:bookmarkStart w:name="z1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Основанием для начала процедуры (действия) по оказанию государственной услуги является наличие заявления услугополучателя и документы,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выдаче, переоформлении лицензии при реорганизации юридического лица-лицензиата в форме выделения и разделения и при переоформлении лицензии с присвоением категории – 15 рабочих дней (день приема заявлений и документов не входит в срок оказания государственной услуги):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сотрудник канцелярии услугодателя регистрирует поступившие документы, на получение государственной услуги и предоставляет их руководителю услугодателя в течение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рассматривает документы и направляет их ответственному исполнителю услугодателя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 осуществляет разрешительный контроль, подготавливает заключение на соответствие квалификационным требованиям заявителя, лицензию и приказ, либо документы с мотивированным ответом об отказе и направляет руководителю услугодателя на подписание в течение 12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подписание руководителем услугодателя в течение 2 рабочих дней приказа и лицензии, либо мотивированного ответа об отказе, после подписания документы поступают услугополучателю через Государственную корпорацию или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выдаче дубликата лицензии – 2 рабочих дня (день приема заявлений и документов не входит в срок оказания государственной услуги):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сотрудник канцелярии услугодателя регистрирует поступившие документы, на получение государственной услуги и предоставляет их руководителю услугодателя в течение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рассматривает документы и направляет ответственному исполнителю услугодателя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подготовка ответственным исполнителем услугодателя в течение 1 рабочего дня заключения о выдаче дубликата лицензии и приказа, либо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подписание руководителем услугодателя в течение 7 часов приказа и дубликата лицензии, либо мотивированного ответа об отказе, после подписания документы поступают услугополучателю через Государственную корпорацию или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переоформлении лицензии при перерегистрации индивидуального предпринимателя-лицензиата, изменении его наименования или юридического адреса, переоформления лицензии при изменении наименования и (или) места нахождения юридического лица-лицензиата, переоформлении лицензии при изменения фамилии, имени, отчества (при его наличии) физического лица-лицензиата – 3 рабочих дня (день приема заявлений и документов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сотрудник канцелярии услугодателя регистрирует поступившие документы, на получение государственной услуги и предоставляет их руководителю услугодателя в течение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рассматривает документы и направляет ответственному исполнителю услугодателя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проверка и подготовка ответственным исполнителем услугодателя в течение 1 рабочего дня заключения о переоформлении лицензии и приказа, либо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 подписание руководителем услугодателя в течение 1 рабочего дня приказа и переоформленной лицензии, либо мотивированного ответа об отказе, после подписания документы поступают услугополучателю через Государственную корпорацию или портал.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 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зарегистрированные документы с входящим номером;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заключение о выдаче лицензии, выдаче дубликата лицензии, переоформлении лицензии, либо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приказ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выдача результата государственной услуги.</w:t>
      </w:r>
    </w:p>
    <w:bookmarkEnd w:id="24"/>
    <w:bookmarkStart w:name="z152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25"/>
    <w:bookmarkStart w:name="z15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Перечень работников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услугодателя.</w:t>
      </w:r>
    </w:p>
    <w:bookmarkEnd w:id="26"/>
    <w:bookmarkStart w:name="z157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27"/>
    <w:bookmarkStart w:name="z158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– прикрепление в интернет-браузер компьютера услугополучателя регистрационного свидетельства ЭЦП, процесс ввода услугополучателем пароля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условие 1 – проверка на портале подлинности данных о зарегистрированном услугополучателе через логин индивидуального идентификационного номера или бизнес - идентификационного номера (далее – ИИН или 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 процесс 3 – выбор услугополучателем государственной услуги на портале, указанной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проектную деятельность" (далее - регламент), вывод на экран формы заявления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заявления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процесс 4 – оплата государственной услуги на платежном шлюзе "Электронного правительства" (далее – ПШЭП), а затем эта информация поступает на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условие 2 – проверка в информационной системе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процесс 5 – формирование сообщения об отказе в запрашиваемой государственной услуге, в связи с отсутствием оплаты за оказание государственной услуги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 процесс 6 – выбор услугополучателем регистрационного свидетельства ЭЦП для удостоверения (подписания)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 условие 3 – проверка на портале электронного правительства (далее – ПЭП)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или БИН, указанным в запросе, и ИИН или БИН,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 процесс 7 –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12) процесс 8 – удостоверение (подписание) посредством ЭЦП услугополучателя заполненной формы (введенных данных) документов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13) процесс 9 – регистрация электронного документа (заявления услугополучателя) в информационной системе государственная база данных "Е-лицензирование" (далее - ИС ГБД) и обработка документов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14) условие 4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15) процесс 10 – получение услугополучателем результата государственной услуги (электронная лицензия, либо мотивированный ответ об отказе), сформированной порталом.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при оказании государственной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 Описание порядка обращения в Государственную корпорацию с указанием длительности каждой процедуры (действия):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сотрудник Государственной корпорации в течение 5 минут проверяет правильность заполнения заявления и полноту документов, представленных услугополучателем;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– ввод сотрудником Государственной корпорации в автоматизированном рабочем месте Государственной корпорации (далее - АРМ Государственная корпорация) логина и пароля (процесс авторизации) для оказания государственной услуги в течение 1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 процесс 2 – выбор сотрудником Государственной корпорации государственной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заявления для оказания государственной услуги и ввод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– данные доверенности не заполняются) в течении 2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3 – направление заявления через шлюз электронного правительства (далее – ШЭП) в государственную базу данных физических лиц (далее – ГБД ФЛ) государственную базу данных юридических лиц (ГБД ЮЛ) о данных услугополучателя, а также в Единую нотариальную информационную систему (далее – ЕНИС), данных о доверенности представителя услугополучателя в течение 2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условие 1 – проверка наличия данных услугополучателя в ГБД ФЛ или ГБД ЮЛ, данных доверенности – в ЕНИС в течение 1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процесс 4 – формирование сообщения о невозможности получения данных в связи с отсутствием данных услугополучателя в ГБД ФЛ или ГБД ЮЛ, данных доверенности – в ЕНИС в течение 2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процесс 5 – направление электронного документа (документов услугополучателя), удостоверенного (подписанного) ЭЦП сотрудником Государственной корпорации, через ШЭП в ИС ГБД в течение 2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11. Описание процесса получения результата оказания государственной услуги через Государственную корпорацию,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процесс 6 – регистрация электронных документов в ИС ГБД в течении 2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условие 2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7 – получение услугополучателем результата государственной услуги (электронная лицензия, либо мотивированный ответ об отказе), сформированной на портале. Электронный документ формируется с использованием ЭЦП уполномоченного лица услугодателя сформированной в ИС ГБД.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при оказании государственной услуги через Государственную корпорацию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12. Подробное описание последовательности процедур (действий,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13. Порядок обжалования решений, действий (бездействия) услугодателей и (или) их должностных лиц, Государственной корпорации и (или) их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проектную деятельность"</w:t>
            </w:r>
          </w:p>
        </w:tc>
      </w:tr>
    </w:tbl>
    <w:bookmarkStart w:name="z191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при оказании государственной услуги через портал</w:t>
      </w:r>
    </w:p>
    <w:bookmarkEnd w:id="29"/>
    <w:bookmarkStart w:name="z19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330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проектную деятельность"</w:t>
            </w:r>
          </w:p>
        </w:tc>
      </w:tr>
    </w:tbl>
    <w:bookmarkStart w:name="z194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при оказании государственной услуги через Государственную корпорацию</w:t>
      </w:r>
    </w:p>
    <w:bookmarkEnd w:id="31"/>
    <w:bookmarkStart w:name="z195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353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 и сокращения: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003800" cy="819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проектную деятельность"</w:t>
            </w:r>
          </w:p>
        </w:tc>
      </w:tr>
    </w:tbl>
    <w:bookmarkStart w:name="z199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проектную деятельность", при выдаче, переоформление</w:t>
      </w:r>
      <w:r>
        <w:br/>
      </w:r>
      <w:r>
        <w:rPr>
          <w:rFonts w:ascii="Times New Roman"/>
          <w:b/>
          <w:i w:val="false"/>
          <w:color w:val="000000"/>
        </w:rPr>
        <w:t>лицензии при реорганизации юридического лица-лицензиата в форме выделения и</w:t>
      </w:r>
      <w:r>
        <w:br/>
      </w:r>
      <w:r>
        <w:rPr>
          <w:rFonts w:ascii="Times New Roman"/>
          <w:b/>
          <w:i w:val="false"/>
          <w:color w:val="000000"/>
        </w:rPr>
        <w:t>разделения и при переоформлении лицензии с присвоением категории</w:t>
      </w:r>
    </w:p>
    <w:bookmarkEnd w:id="33"/>
    <w:bookmarkStart w:name="z200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405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1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проектную деятельность" при выдаче дубликата лицензии</w:t>
      </w:r>
    </w:p>
    <w:bookmarkEnd w:id="35"/>
    <w:bookmarkStart w:name="z20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3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проектную деятельность" при переоформление лицензии при</w:t>
      </w:r>
      <w:r>
        <w:br/>
      </w:r>
      <w:r>
        <w:rPr>
          <w:rFonts w:ascii="Times New Roman"/>
          <w:b/>
          <w:i w:val="false"/>
          <w:color w:val="000000"/>
        </w:rPr>
        <w:t>перерегистрации индивидуального предпринимателя-лицензиата, изменении его</w:t>
      </w:r>
      <w:r>
        <w:br/>
      </w:r>
      <w:r>
        <w:rPr>
          <w:rFonts w:ascii="Times New Roman"/>
          <w:b/>
          <w:i w:val="false"/>
          <w:color w:val="000000"/>
        </w:rPr>
        <w:t>наименования или юридического адреса, переоформление лицензии при изменении</w:t>
      </w:r>
      <w:r>
        <w:br/>
      </w:r>
      <w:r>
        <w:rPr>
          <w:rFonts w:ascii="Times New Roman"/>
          <w:b/>
          <w:i w:val="false"/>
          <w:color w:val="000000"/>
        </w:rPr>
        <w:t>наименования и (или) места нахождения юридического лица-лицензиата</w:t>
      </w:r>
    </w:p>
    <w:bookmarkEnd w:id="37"/>
    <w:bookmarkStart w:name="z20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408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5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 августа 2015 года №221</w:t>
            </w:r>
          </w:p>
        </w:tc>
      </w:tr>
    </w:tbl>
    <w:bookmarkStart w:name="z208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строительно-монтажные работы"</w:t>
      </w:r>
    </w:p>
    <w:bookmarkEnd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Западно-Казахстанской области от 22.04.2016 </w:t>
      </w:r>
      <w:r>
        <w:rPr>
          <w:rFonts w:ascii="Times New Roman"/>
          <w:b w:val="false"/>
          <w:i w:val="false"/>
          <w:color w:val="ff0000"/>
          <w:sz w:val="28"/>
        </w:rPr>
        <w:t>№ 142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209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0"/>
    <w:bookmarkStart w:name="z21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Государственная услуга "Выдача лицензии на строительно-монтажные работы" (далее – государственная услуга).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местным исполнительным органом Западно-Казахстанской области, осуществляющим государственный архитектурно-строительный контроль (далее –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строительно-монтажные работы" утвержденного приказом исполняющего обязанности Министра национальной экономики Республики Казахстан от 27 марта 2015 года № 276 "Об утверждении стандартов государственных услуг в сфере архитектуры, градостроительства и строительства" (зарегистрирован в Министерстве юстиции Республики Казахстан 22 мая 2015 года № 11133)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результата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Департамент "Центр обслуживания населения" - филиал некоммерческого акционерного общества "Государственная корпорация "Правительство для граждан" по Западно-Казахстанской области"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веб-портал "электронного правительства"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 Результатом оказываемой государственной услуги является выдача лицензии, переоформление и выдача дубликата лицензии на строительно-монтажные работы (далее-лицензия),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(далее-мотивированный ответ об отказе).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 Государственная услуга оказывается платно физическим и юридическим лицам.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За оказание государственной услуги взимается лицензионный сбор за право занятия отдельными видами деятельности, который в соответствии с Кодексом Республики Казахстан от 25 декабря 2017 года № 120-VI "О налогах и других обязательных платежах в бюджет (Налоговый кодекс)" составляет: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за выдачу лицензии – 10 месячных расчетных показателей;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за выдачу дубликата лицензии – 100 % от ставки при выдаче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за переоформление лицензии – 10 % от ставки при выдаче лицензии.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Оплата лицензионного сбора осуществляется в наличной и безналичной форме через банки второго уровня и организации, осуществляющие отдельные виды банковских операций.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подачи электронного запроса на получение лицензии, переоформление, выдачу дубликата лицензии на строительно-монтажные работы, оплата может осуществляться через платежный шлюз "электронного правительства".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с изменением, внесенным постановлением акимата Западно-Казахстанской области от 28.12.2018 </w:t>
      </w:r>
      <w:r>
        <w:rPr>
          <w:rFonts w:ascii="Times New Roman"/>
          <w:b w:val="false"/>
          <w:i w:val="false"/>
          <w:color w:val="000000"/>
          <w:sz w:val="28"/>
        </w:rPr>
        <w:t>№ 309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</w:p>
    <w:bookmarkEnd w:id="41"/>
    <w:bookmarkStart w:name="z225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42"/>
    <w:bookmarkStart w:name="z226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Основанием для начала процедуры (действия) по оказанию государственной услуги является наличие заявления услугополучателя и документы,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выдаче, переоформлении лицензии при реорганизации юридического лица-лицензиата в форме выделения и разделения и при переоформлении лицензии с присвоением категории – 15 рабочих дней (день приема заявлений и документов не входит в срок оказания государственной услуги):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сотрудник канцелярии услугодателя регистрирует поступившие документы, на получение государственной услуги и предоставляет их руководителю услугодателя в течение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рассматривает документы и направляет их ответственному исполнителю услугодателя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 осуществляет разрешительный контроль, подготавливает заключение на соответствие квалификационным требованиям заявителя, лицензию и приказ, либо документы с мотивированным ответом об отказе и направляет руководителю услугодателя на подписание в течение 12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подписание руководителем услугодателя в течение 2 рабочих дней приказа и лицензии, либо мотивированного ответа об отказе, после подписания документы поступают услугополучателю через Государственную корпорацию или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выдаче дубликата лицензии – 2 рабочих дня (день приема заявлений и документов не входит в срок оказания государственной услуги):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сотрудник канцелярии услугодателя регистрирует поступившие документы, на получение государственной услуги и предоставляет их руководителю услугодателя в течение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рассматривает документы и направляет ответственному исполнителю услугодателя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подготовка ответственным исполнителем услугодателя в течение 1 рабочего дня заключения о выдаче дубликата лицензии и приказа, либо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подписание руководителем услугодателя в течение 7 часов приказа и дубликата лицензии, либо мотивированного ответа об отказе, после подписания документы поступают услугополучателю через Государственную корпорацию или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переоформлении лицензии при перерегистрации индивидуального предпринимателя-лицензиата, изменении его наименования или юридического адреса, переоформления лицензии при изменении наименования и (или) места нахождения юридического лица-лицензиата, переоформлении лицензии при изменения фамилии, имени, отчества (при его наличии) физического лица-лицензиата – 3 рабочих дня (день приема заявлений и документов не входит в срок оказания государственной услуги):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сотрудник канцелярии услугодателя регистрирует поступившие документы, на получение государственной услуги и предоставляет их руководителю услугодателя в течение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рассматривает документы и направляет ответственному исполнителю услугодателя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проверка и подготовка ответственным исполнителем услугодателя в течение 1 рабочего дня заключения о переоформлении лицензии и приказа, либо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подписание руководителем услугодателя в течение 1 рабочего дня приказа и переоформленной лицензии, либо мотивированного ответа об отказе, после подписания документы поступают услугополучателю через Государственную корпорацию или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 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зарегистрированные документы с входящим номером;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заключение о выдаче лицензии, выдаче дубликата лицензии, переоформлении лицензии, либо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приказ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выдача результата государственной услуги.</w:t>
      </w:r>
    </w:p>
    <w:bookmarkEnd w:id="43"/>
    <w:bookmarkStart w:name="z248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44"/>
    <w:bookmarkStart w:name="z249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Перечень работников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руководитель услугодателя.</w:t>
      </w:r>
    </w:p>
    <w:bookmarkEnd w:id="45"/>
    <w:bookmarkStart w:name="z253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46"/>
    <w:bookmarkStart w:name="z254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– прикрепление в интернет-браузер компьютера услугополучателя регистрационного свидетельства ЭЦП, процесс ввода услугополучателем пароля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условие 1 – проверка на портале подлинности данных о зарегистрированном услугополучателе через логин индивидуального идентификационного номера или бизнес-идентификационного номера (далее – ИИН или 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 процесс 3 – выбор услугополучателем государственной услуги на портале, указанной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строительно-монтажные работы" (далее-регламент), вывод на экран формы заявления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заявления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процесс 4 – оплата государственной услуги на платежном шлюзе "Электронного правительства" (далее – ПШЭП), а затем эта информация поступает на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условие 2 – проверка в информационной системе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процесс 5 – формирование сообщения об отказе в запрашиваемой государственной услуге, в связи с отсутствием оплаты за оказание государственной услуги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 процесс 6 – выбор услугополучателем регистрационного свидетельства ЭЦП для удостоверения (подписания)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 условие 3 – проверка на портале электронного правительства (далее – ПЭП)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или БИН, указанным в запросе, и ИИН или БИН,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 процесс 7 –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12) процесс 8 – удостоверение (подписание) посредством ЭЦП услугополучателя заполненной формы (введенных данных) документов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13) процесс 9 – регистрация электронного документа (заявления услугополучателя) в информационной системе государственная база данных "Е-лицензирование" (далее - ИС ГБД) и обработка документов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14) условие 4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15) процесс 10 – получение услугополучателем результата государственной услуги (электронная лицензия, либо мотивированный ответ об отказе), сформированной порталом.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при оказании государственной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 Описание порядка обращения в Государственную корпорацию с указанием длительности каждой процедуры (действия):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сотрудник Государственной корпорации в течение 5 минут проверяет правильность заполнения заявления и полноту документов, представленных услугополучателем;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– ввод сотрудником Государственной корпорации в автоматизированном рабочем месте Государственной корпорации (далее - АРМ Государственная корпорация) логина и пароля (процесс авторизации) для оказания государственной услуги в течение 1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 процесс 2 – выбор сотрудником Государственной корпорации государственной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заявления для оказания государственной услуги и ввод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– данные доверенности не заполняются) в течение 2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3 – направление заявления через шлюз электронного правительства (далее – ШЭП) в государственную базу данных физических лиц (далее – ГБД ФЛ) государственную базу данных юридических лиц (ГБД ЮЛ) о данных услугополучателя, а также в Единую нотариальную информационную систему (далее – ЕНИС), данных о доверенности представителя услугополучателя в течение 2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условие 1 – проверка наличия данных услугополучателя в ГБД ФЛ или ГБД ЮЛ, данных доверенности – в ЕНИС в течение 1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процесс 4 – формирование сообщения о невозможности получения данных в связи с отсутствием данных услугополучателя в ГБД ФЛ или ГБД ЮЛ, данных доверенности – в ЕНИС в течение 2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процесс 5 – направление электронного документа (документов услугополучателя), удостоверенного (подписанного) ЭЦП сотрудником Государственной корпорации, через ШЭП в ИС ГБД в течение 2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11. Описание процесса получения результата оказания государственной услуги через Государственную корпорацию,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процесс 6 – регистрация электронных документов в ИС ГБД в течении 2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условие 2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7 – получение услугополучателем результата государственной услуги (электронная лицензия, либо мотивированный ответ об отказе), сформированной на портале. Электронный документ формируется с использованием ЭЦП уполномоченного лица услугодателя сформированной в ИС ГБД.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при оказании государственной услуги через Государственную корпорацию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12. Подробное описание последовательности процедур (действий,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13. Порядок обжалования решений, действий (бездействия) услугодателей и (или) их должностных лиц, Государственной корпорации и (или) их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строительно-монтажные работы"</w:t>
            </w:r>
          </w:p>
        </w:tc>
      </w:tr>
    </w:tbl>
    <w:bookmarkStart w:name="z287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при оказании государственной услуги через портал</w:t>
      </w:r>
    </w:p>
    <w:bookmarkEnd w:id="48"/>
    <w:bookmarkStart w:name="z288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78105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строительно-монтажные работы"</w:t>
            </w:r>
          </w:p>
        </w:tc>
      </w:tr>
    </w:tbl>
    <w:bookmarkStart w:name="z290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при оказании государственной услуги через Государственную корпорацию</w:t>
      </w:r>
    </w:p>
    <w:bookmarkEnd w:id="50"/>
    <w:bookmarkStart w:name="z291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8105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 и сокращения: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9530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строительно-монтажные работы"</w:t>
            </w:r>
          </w:p>
        </w:tc>
      </w:tr>
    </w:tbl>
    <w:bookmarkStart w:name="z295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строительно-монтажные работы" при выдаче, переоформление</w:t>
      </w:r>
      <w:r>
        <w:br/>
      </w:r>
      <w:r>
        <w:rPr>
          <w:rFonts w:ascii="Times New Roman"/>
          <w:b/>
          <w:i w:val="false"/>
          <w:color w:val="000000"/>
        </w:rPr>
        <w:t>лицензии при реорганизации юридического лица-лицензиата в форме выделения и</w:t>
      </w:r>
      <w:r>
        <w:br/>
      </w:r>
      <w:r>
        <w:rPr>
          <w:rFonts w:ascii="Times New Roman"/>
          <w:b/>
          <w:i w:val="false"/>
          <w:color w:val="000000"/>
        </w:rPr>
        <w:t>разделения и при переоформлении лицензии с присвоением категории</w:t>
      </w:r>
    </w:p>
    <w:bookmarkEnd w:id="52"/>
    <w:bookmarkStart w:name="z296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7810500" cy="411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7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строительно-монтажные работы" при выдаче дубликата лицензии</w:t>
      </w:r>
    </w:p>
    <w:bookmarkEnd w:id="54"/>
    <w:bookmarkStart w:name="z298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7810500" cy="408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9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строительно-монтажные работы" при переоформление лицензии</w:t>
      </w:r>
      <w:r>
        <w:br/>
      </w:r>
      <w:r>
        <w:rPr>
          <w:rFonts w:ascii="Times New Roman"/>
          <w:b/>
          <w:i w:val="false"/>
          <w:color w:val="000000"/>
        </w:rPr>
        <w:t>при перерегистрации индивидуального предпринимателя-лицензиата, изменении его</w:t>
      </w:r>
      <w:r>
        <w:br/>
      </w:r>
      <w:r>
        <w:rPr>
          <w:rFonts w:ascii="Times New Roman"/>
          <w:b/>
          <w:i w:val="false"/>
          <w:color w:val="000000"/>
        </w:rPr>
        <w:t>наименования или юридического адреса, переоформление лицензии при изменении</w:t>
      </w:r>
      <w:r>
        <w:br/>
      </w:r>
      <w:r>
        <w:rPr>
          <w:rFonts w:ascii="Times New Roman"/>
          <w:b/>
          <w:i w:val="false"/>
          <w:color w:val="000000"/>
        </w:rPr>
        <w:t>наименования и (или) места нахождения юридического лица-лицензиата</w:t>
      </w:r>
    </w:p>
    <w:bookmarkEnd w:id="56"/>
    <w:bookmarkStart w:name="z300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7810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 августа 2015 года №221</w:t>
            </w:r>
          </w:p>
        </w:tc>
      </w:tr>
    </w:tbl>
    <w:bookmarkStart w:name="z304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деятельность по организации строительства жилых зданий</w:t>
      </w:r>
      <w:r>
        <w:br/>
      </w:r>
      <w:r>
        <w:rPr>
          <w:rFonts w:ascii="Times New Roman"/>
          <w:b/>
          <w:i w:val="false"/>
          <w:color w:val="000000"/>
        </w:rPr>
        <w:t>за счет привлечения денег дольщиков"</w:t>
      </w:r>
    </w:p>
    <w:bookmarkEnd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исключен постановлением акимата Западно-Казахстанской области от 28.12.2018 </w:t>
      </w:r>
      <w:r>
        <w:rPr>
          <w:rFonts w:ascii="Times New Roman"/>
          <w:b w:val="false"/>
          <w:i w:val="false"/>
          <w:color w:val="ff0000"/>
          <w:sz w:val="28"/>
        </w:rPr>
        <w:t>№ 309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со дня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 августа 2015 года №221</w:t>
            </w:r>
          </w:p>
        </w:tc>
      </w:tr>
    </w:tbl>
    <w:bookmarkStart w:name="z401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"Аттестация экспертов, осуществляющих экспертные работы и инжиниринговые</w:t>
      </w:r>
      <w:r>
        <w:br/>
      </w:r>
      <w:r>
        <w:rPr>
          <w:rFonts w:ascii="Times New Roman"/>
          <w:b/>
          <w:i w:val="false"/>
          <w:color w:val="000000"/>
        </w:rPr>
        <w:t>услуги в сфере архитектурной, градостроительной и строительной деятельности"</w:t>
      </w:r>
    </w:p>
    <w:bookmarkEnd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Западно-Казахстанской области от 22.04.2016 </w:t>
      </w:r>
      <w:r>
        <w:rPr>
          <w:rFonts w:ascii="Times New Roman"/>
          <w:b w:val="false"/>
          <w:i w:val="false"/>
          <w:color w:val="ff0000"/>
          <w:sz w:val="28"/>
        </w:rPr>
        <w:t>№ 142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402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0"/>
    <w:bookmarkStart w:name="z403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"Аттестация экспертов, осуществляющих экспертные работы и инжиниринговые услуги в сфере архитектурной, градостроительной и строительной деятельности" (далее 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местным исполнительным органом Западно-Казахстанской области, осуществляющим государственный архитектурно-строительный контроль (далее –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"Аттестация экспертов, осуществляющих экспертные работы и инжиниринговые услуги в сфере архитектурной, градостроительной и строительной деятельности" утвержденного приказом исполняющего обязанности Министра национальной экономики Республики Казахстан от 27 марта 2015 года № 276 "Об утверждении стандартов государственных услуг в сфере архитектуры, градостроительства и строительства" (зарегистрирован в Министерстве юстиции Республики Казахстан 22 мая 2015 года № 11133) (далее – стандарт);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результата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веб-портал "электронного правительства"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 Результатом оказываемой государственной услуги является выдача аттестат эксперта, осуществляющего экспертные работы и инжиниринговые услуги в сфере архитектурной, градостроительной и строительной деятельности (далее – аттестат), либо мотивированный ответ об отказе в оказании государственной услуги (далее - мотивированный ответ об отказе) в случаях и по основаниям, предусмотренном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 Государственная услуга оказывается бесплатно: физическим лицам.</w:t>
      </w:r>
    </w:p>
    <w:bookmarkEnd w:id="61"/>
    <w:bookmarkStart w:name="z412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62"/>
    <w:bookmarkStart w:name="z413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Основанием для начала процедуры (действия) по оказанию государственной услуги является наличие заявления услугополучателя и документы,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сотрудник канцелярии услугодателя регистрирует документы, поступившие на получение государственной услуги и предоставляет документы руководителю услугодателя в течение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рассматривает документы и направляет ответственному исполнителю услугодателя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 рассматривает документы, подготавливает справку на соответствие услугополучателя квалификационным требованиям и приказ о допуске или не допуске услугополучателя к тестированию в течение 12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утверждение руководителем услугодателя приказа по итогам рассмотрения на соответствие квалификационным требованиям (допуск или недопуск) документов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ответственный исполнитель услугодателя составляет график проведения тестирования, уведомляет заявителей и проводит тестирования в течение 7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ответственный исполнитель услугодателя в течение 4 рабочих дней подготавливает приказ по результатам тестирования (аттестован, не аттестован) и аттестат, либо мотивированным ответом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утверждение руководителем услугодателя приказа по итогам тестирования (аттестован, не аттестован) и подписание аттестата, либо мотивированного ответа об отказе в течение 5 рабочих дней, после подписания документы поступают услугополучателю через канцелярию услугодателя или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с изменением, внесенным постановлением акимата Западно-Казахстанской области от 21.10.2016 </w:t>
      </w:r>
      <w:r>
        <w:rPr>
          <w:rFonts w:ascii="Times New Roman"/>
          <w:b w:val="false"/>
          <w:i w:val="false"/>
          <w:color w:val="000000"/>
          <w:sz w:val="28"/>
        </w:rPr>
        <w:t>№ 316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 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зарегистрированные документы с входящим номером;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изучение документов, подготовка справки, приказа (допуск, не допуск);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уведомление о допуске или не допуске на тестирование;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приказ (аттестован, не аттестован);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выдача результата государственной услуги.</w:t>
      </w:r>
    </w:p>
    <w:bookmarkEnd w:id="63"/>
    <w:bookmarkStart w:name="z428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64"/>
    <w:bookmarkStart w:name="z429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Перечень работников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руководитель услугодателя.</w:t>
      </w:r>
    </w:p>
    <w:bookmarkEnd w:id="65"/>
    <w:bookmarkStart w:name="z433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66"/>
    <w:bookmarkStart w:name="z434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осуществляет регистрацию на портале с помощью своего регистрационного свидетельства ЭЦП, который хранится в интернет-браузере компьютера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– прикрепление в интернет-браузер компьютера услугополучателя регистрационного свидетельства ЭЦП, процесс ввода услугополучателем пароля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условие 1 – проверка на портале подлинности данных о зарегистрированном услугополучателе через логин индивидуального идентификационного номера (далее – ИИН)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 процесс 3 – выбор услугополучателем государственной услуги на портале, указанной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"Аттестация экспертов, осуществляющих экспертные работы и инжиниринговые услуги в сфере архитектурной, градостроительной и строительной деятельности" (далее-регламент), вывод на экран формы документов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процесс 4 – выбор услугополучателем регистрационного свидетельства ЭЦП для удостоверения (подписания)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условие 2 – проверка на портале электронного правительства (далее – ПЭП)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указанным в документов,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процесс 5 – формирование сообщения об отказе в запрашиваемой услуге в связи с неподтверждением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 процесс 6 –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 процесс 7 – регистрация электронного документа (запроса услугополучателя) в ИС ГБД "Е-лицензирование" и обработка запроса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 процесс 8 – получение услугодателем документов от услугополучателя, сформированных в ИС ГБД "Е-лицензирование".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12) процесс 9 – формирование уведомления о допуске с указанием времени, даты проведения или не допуске к тестированию, на основании приказа.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13) процесс 10 – получение услугополучателем результата услуги (электронный аттестат), сформированной ИС ГБД "Е-лицензирование". Электронный документ формируется с использованием ЭЦП уполномоченного лица услугодателя на основании приказа.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функциональные взаимодействия информационных систем, задействованных в оказании государственной услуги через портал приведены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 Подробное описание последовательности процедур (действий,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13. Порядок обжалования решений, действий (бездействия) услугодателей и (или) их должностных лиц, Государственной корпорации и (или) их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"Аттестация экспертов,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осуществляющих экспертные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работы и инжиниринговые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в сфере архитектурной,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градостроительной и строительной деятельности"</w:t>
            </w:r>
          </w:p>
        </w:tc>
      </w:tr>
    </w:tbl>
    <w:bookmarkStart w:name="z452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при оказании государственной услуги через портал</w:t>
      </w:r>
    </w:p>
    <w:bookmarkEnd w:id="68"/>
    <w:bookmarkStart w:name="z453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"/>
    <w:p>
      <w:pPr>
        <w:spacing w:after="0"/>
        <w:ind w:left="0"/>
        <w:jc w:val="both"/>
      </w:pPr>
      <w:r>
        <w:drawing>
          <wp:inline distT="0" distB="0" distL="0" distR="0">
            <wp:extent cx="7810500" cy="294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 и сокращения: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9022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"Аттестация экспертов,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осуществляющих экспертные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работы и инжиниринговые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в сфере архитектурной,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градостроительной и строительной деятельности"</w:t>
            </w:r>
          </w:p>
        </w:tc>
      </w:tr>
    </w:tbl>
    <w:bookmarkStart w:name="z457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"Аттестация экспертов, осуществляющих экспертные работы и инжиниринговые</w:t>
      </w:r>
      <w:r>
        <w:br/>
      </w:r>
      <w:r>
        <w:rPr>
          <w:rFonts w:ascii="Times New Roman"/>
          <w:b/>
          <w:i w:val="false"/>
          <w:color w:val="000000"/>
        </w:rPr>
        <w:t>услуги в сфере архитектурной, градостроительной и строительной деятельности"</w:t>
      </w:r>
    </w:p>
    <w:bookmarkEnd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2 - в редакции постановления акимата Западно-Казахстанской области от 21.10.2016 </w:t>
      </w:r>
      <w:r>
        <w:rPr>
          <w:rFonts w:ascii="Times New Roman"/>
          <w:b w:val="false"/>
          <w:i w:val="false"/>
          <w:color w:val="ff0000"/>
          <w:sz w:val="28"/>
        </w:rPr>
        <w:t>№ 316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4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header.xml" Type="http://schemas.openxmlformats.org/officeDocument/2006/relationships/header" Id="rId2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