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fd9a" w14:textId="760f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11 августа 2015 года № 205. Зарегистрировано Департаментом юстиции Западно-Казахстанской области 17 сентября 2015 года № 4047.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по вопросам регистрации актов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"Регистрация рождения ребенка, в том числе внесение изменений, дополнений и исправлений в записи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"Выдача повторных свидетельств или справок о регистрации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"Регистрация установления отцовства,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"Восстановление записей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"Регистрация смерти, в том числе внесение изменений, дополнений и исправлений в записи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"Регистрация усыновления (удочерения),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"Регистрация расторжения брака (супружества), в том числе внесение изменений, дополнений и исправлений в записи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Аннулирование записей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Западно-Казахстанской области от 25.08.2017 </w:t>
      </w:r>
      <w:r>
        <w:rPr>
          <w:rFonts w:ascii="Times New Roman"/>
          <w:b w:val="false"/>
          <w:i w:val="false"/>
          <w:color w:val="000000"/>
          <w:sz w:val="28"/>
        </w:rPr>
        <w:t>№ 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Руководителю отдела государственно-правовой работы аппарата акима Западно-Казахстанской области (Рахметова Г.Ж.)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 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рождения,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/ бумажная.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рождения оказывается бесплатно.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свидетельства в связи с изменением, дополнением, исправлением и восстановлением записи акта о рождении взимается государственная пошлина в размере 0,5 месячных расчетных показателей.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государственной пошлины исчисляется по ставкам,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537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рождения при обращении к услугодателю или в Государственную корпорацию - заявление о регистрации рождения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рождении при обращении к услугодателю или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услуги, проводит регистрацию в течение 20 (двадцати) минут.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4 (четырех) часов.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свидетельство, после формирования свидетельства передает на подпись руководителю услугодателя в течение 1 (одного) рабочего дня либо мотивированный ответ об отказе.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 государственная услуга оказывается в течение 7 (семи) рабочих дней;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свидетельство на подпись и проставление гербовой печати руководителю услугодателя;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свидетельство либо мотивированный ответ об отказе и направляет в канцелярию услугодателя в течение 4 (четырех) часов;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свидетельство либо мотивированный ответ об отказе;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свидетельство либо мотивированный ответ об отказе и передает в МИО, либо услугополучателю в течение 20 (двадцати) минут.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43"/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End w:id="49"/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2-х минут);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2-х минут);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ШЭП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2-х минут);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ФЛ, данных доверенности в ЕНИС (в течение 1-й минуты);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1-й минуты);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 - АРМ РШЭП) (в течение 2-х минут).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1-ой минуты);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1-ой минуты);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1-ой минуты);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Государственной корпорации результата государственной услуги (свидетельства) сформированной АРМ РШЭП (в течение 1-й минуты);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сектор выдачи готовых документов Государственной корпорации выдает результат государственной услуги услугополучателю в течение этого же дня.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функционального взаимодействия при оказании государственной услуги через портал: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 услугодателем;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сведений актовых записей гражданского состояния в ИС "ЗАГС";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отсутствием актовой записи в ИС "ЗАГС";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(свидетельства), сформированного порталом через работника канцелярии услугодателя.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рождения, в том числе внесение изменений, дополнений и исправлений в записи актов гражданского состояния".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 и через Государственную корпорацию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Адреса мест оказания государственной услуги размещены на интернет-ресурсах услугодателя и Государственной корпорации www.gov4c.kz.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портал.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исправлений в записи актов гражданского состояния"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11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заключения брака (супружества),</w:t>
      </w:r>
      <w:r>
        <w:br/>
      </w:r>
      <w:r>
        <w:rPr>
          <w:rFonts w:ascii="Times New Roman"/>
          <w:b/>
          <w:i w:val="false"/>
          <w:color w:val="000000"/>
        </w:rPr>
        <w:t>в том числе внесение изменений, дополнений и исправлений в записи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 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– МИО);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электронная/бумажная.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 физическим лицам (далее – услугополучатель).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регистрацию заключения брака взимается государственная пошлина в размере 1 (одного) месячного расчетного показателя (далее – МРП).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свидетельства в связи с изменением, дополнением, исправлением и восстановлением записи акта о заключении браке взимается государственная пошлина в размере – 0,5 МРП.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услугодателем или должностными лицами.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106"/>
    <w:bookmarkStart w:name="z13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заключения брака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обоих лиц, вступающих в брак;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снижения брачного (супружеского) возраста, установленного законодательством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браке (супружестве)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осуществляет прием документов, выдает услугополучателю копию заявления с отметкой о регистрации с указанием даты и времени приема пакета документов и регистрирует в журнале в течение 20 (двадцати) минут.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их руководителю услугодателя;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поступившие документы и передает их на исполнение ответственному исполнителю услугодателя в течение 4 (четырех) часов. Результат – передает на исполнение;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 истечении месяца со дня подачи заявления (день приема не входит в срок оказания государственной услуги) регистрирует заключение брака (супружества), либо выдает мотивированный ответ об отказе;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неторжественной обстановке.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сформированное свидетельство руководителю услугодателя;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проставляет гербовую печать и подписывает свидетельство либо мотивированный ответ об отказе в течение 4 (четырех) часов.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результат государственной услуги и передает сотруднику канцелярии услугодателя либо мотивированный ответ об отказе услугодателя;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свидетельство либо мотивированный ответ об отказе и направляет МИО в течение 20 (двадцати) минут. Результат – направляет свидетельство либо мотивированный ответ об отказе;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 Результат – выдает свидетельство либо мотивированный ответ об отказе.</w:t>
      </w:r>
    </w:p>
    <w:bookmarkEnd w:id="128"/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End w:id="134"/>
    <w:bookmarkStart w:name="z15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функционального взаимодействия при оказании государственной услуги через портал: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первым услугополучателем ИИН и пароля (процесс авторизации) на портале для получения государственной услуги;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первом услугополучателе через ИИН и пароль;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первым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Стандарта;)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платежный шлюз электронного правительства (далее – ПШЭП);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выбор первым услугополучателем регистрационного свидетельства ЭЦП для удостоверения (подписания) запроса;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 первого услугополучателя;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неподтверждением подлинности ЭЦП первого услугополучателя;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ввод вторым услугополучателем ИИН и пароля (процесс авторизации) на портале для получения государственной услуги;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на портале подлинности данных, о втором, зарегистрированном услугополучателе через ИИН и пароль;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порталом сообщения об отказе в авторизации в связи с имеющимися нарушениями в данных второго услугополучателя;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вход в "личный кабинет" второго услугополучателя для заполнения электронного документа (запроса);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условие 4 – проверка (обработка) услугодателем соответствия приложенных услуг 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государственной услуги;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формирование сообщения об отказе в запрашиваемой государственной услуге в связи с имеющимися нарушениями в документах услугополучателей;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13 – получение услуг получателями результата государственной услуги, сформированного порталом.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заключения брака (супружества), в том числе внесение изменений, дополнений и исправлений в записи актов гражданского состояния".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его должностных лиц, Государственной корпорации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9"/>
    <w:bookmarkStart w:name="z18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услуги, в том числе оказываемой 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контакт-центр 1414, 8 800 080 7777.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Адреса мест оказания государственной услуги размещены на интернет-ресурсах услугодателя.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акты гражданского состояния"</w:t>
            </w:r>
          </w:p>
        </w:tc>
      </w:tr>
    </w:tbl>
    <w:bookmarkStart w:name="z18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</w:p>
        </w:tc>
      </w:tr>
    </w:tbl>
    <w:bookmarkStart w:name="z19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заключения брака (супружества),</w:t>
      </w:r>
      <w:r>
        <w:br/>
      </w:r>
      <w:r>
        <w:rPr>
          <w:rFonts w:ascii="Times New Roman"/>
          <w:b/>
          <w:i w:val="false"/>
          <w:color w:val="000000"/>
        </w:rPr>
        <w:t>в том числе внесение изменений, дополнений и исправлений в акты гражданского состояния"</w:t>
      </w:r>
    </w:p>
    <w:bookmarkEnd w:id="1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19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</w:t>
      </w:r>
      <w:r>
        <w:br/>
      </w:r>
      <w:r>
        <w:rPr>
          <w:rFonts w:ascii="Times New Roman"/>
          <w:b/>
          <w:i w:val="false"/>
          <w:color w:val="000000"/>
        </w:rPr>
        <w:t>актов гражданского состояния"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 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9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повторных свидетельств или справок о регистрации актов гражданского состояния" (далее – государственная услуга).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(далее – МИО)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законодательству);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/ бумажная.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государственной пошлины взимается в следующих размерах: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повторных свидетельств о регистрации актов гражданского состояния – 1 месячный расчетный показатель (далее – МРП);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справок о регистрации актов гражданского состояния гражданам Республики Казахстан – 0,3 МРП;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истребование свидетельств о регистрации актов гражданского состояния из стран СНГ – 0,5 МРП;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истребование свидетельств о регистрации актов гражданского состояния из иностранных государств, за исключением стран СНГ – 1 МРП.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уплаты государственной пошлины при регистрации актов гражданского состояния освобождаются при предъявлении подтверждающих документов: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опекуны (попечители), государственные организации - за регистрацию и выдачу повторных свидетельств о рождении;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 - за выдачу им свидетельств при изменении, дополнении, восстановлении и исправлении записей актов о рождении, смерти, об установлении отцовства, усыновлении (удочерении), в связи с ошибками, допущенными при регистрации актов гражданского состояния;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лица - за выдачу им повторных или замену ранее выданных свидетельств о смерти родственников;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физические лица - за выдачу повторных свидетельств о рождении в связи с усыновлением (удочерением) и установлением отцовства.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</w:t>
      </w:r>
    </w:p>
    <w:bookmarkEnd w:id="194"/>
    <w:bookmarkStart w:name="z22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- заявление о выдаче повторного свидетельства (справки) о рождении, заключении брака, расторжении брака, установлении отцовства (материнства), усыновлении (удочерении), перемене фамилии, имени, отчества, смерти и справки о брачной правоспособности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регистрацию, в течение 15 (пятнадцати) минут. Результат - передает на рассмотрение руководителю услугодателя;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2 (двух) часов. Результат – передает на исполнение;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ЗАГС") выдача справок в электронном формате – в течение 4 (четырех) часов;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информационной системе регистрационный пункт "РАГС"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(день приема не входит в срок оказания государственной услуги), выдача готовых документов производится на 5 (пятый) рабочий день,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- 30 (тридцать) календарных дней (день приема не входит в срок оказания государственной услуги);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формирования соответствующих свидетельств или справок передает на подпись руководителю услугодателя, затем в свидетельстве или справке ставится гербовая печать услугодателя, либо мотивированный ответ об отказе в оказании государственной услуги на бумажном носителе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услугодателя, либо мотивированный ответ об отказе;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проставляет в свидетельстве или справке гербовую печать, либо мотивированный ответ об отказе и направляет в канцелярию услугодателя в течение 2 (двух) часов.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свидетельство или справку и ставит гербовую печать, либо мотивированный ответ об отказе;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свидетельство или справку, либо мотивированный ответ об отказе и в течение 15 (пятнадцати) минут и передает результат государственной услуги на основании реестра через курьера Государственной корпорации в сектор выдачи готовых документов Государственной корпорации.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или справок, либо мотивированный ответ об отказе.</w:t>
      </w:r>
    </w:p>
    <w:bookmarkEnd w:id="211"/>
    <w:bookmarkStart w:name="z23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Государственной корпорации;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накопительный сектор Государственной корпорации;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сектор выдачи готовых документов Государственной корпорации.</w:t>
      </w:r>
    </w:p>
    <w:bookmarkEnd w:id="219"/>
    <w:bookmarkStart w:name="z24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20"/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через Государственную корпорацию с указанием длительности каждой процедуры: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227"/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29"/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– в течение 1 (одной) минуты;</w:t>
      </w:r>
    </w:p>
    <w:bookmarkEnd w:id="230"/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231"/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ответе,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 услугополучателя,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информационной системе "Запись актов гражданского состояния" (далее – ИС "ЗАГС") для обработки;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"ЗАГС";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государственной услуги;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государственной услуги, сформированного порталом. Электронный документ формируется с использованием ЭЦП работника услугодателя.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повторных свидетельств или справок о регистрации актов гражданского состояния".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3"/>
    <w:bookmarkStart w:name="z28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услуги, в том числе оказываемой в электронной 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254"/>
    <w:bookmarkStart w:name="z2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"При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255"/>
    <w:bookmarkStart w:name="z2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256"/>
    <w:bookmarkStart w:name="z2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Адреса мест оказания государственной услуги размещены на интернет-ресурсах услугодателя и Государственной корпорации www.gov4c.kz;</w:t>
      </w:r>
    </w:p>
    <w:bookmarkEnd w:id="257"/>
    <w:bookmarkStart w:name="z28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состояния".</w:t>
            </w:r>
          </w:p>
        </w:tc>
      </w:tr>
    </w:tbl>
    <w:bookmarkStart w:name="z2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корпорацию.</w:t>
      </w:r>
    </w:p>
    <w:bookmarkEnd w:id="2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состояния".</w:t>
            </w:r>
          </w:p>
        </w:tc>
      </w:tr>
    </w:tbl>
    <w:bookmarkStart w:name="z28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29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 актов гражданского состояния"</w:t>
      </w:r>
    </w:p>
    <w:bookmarkEnd w:id="2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29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установления отцовства,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 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9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63"/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местные исполнительные органы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лицам.</w:t>
      </w:r>
    </w:p>
    <w:bookmarkEnd w:id="270"/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установления отцовства оказывается бесплатно;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свидетельства об установлении отцовства в связи с изменением, дополнением, исправлением в записи акта об установлении отцовства взимается государственная пошлина в размере 0,5 месячного расчетного показателя.</w:t>
      </w:r>
    </w:p>
    <w:bookmarkEnd w:id="272"/>
    <w:bookmarkStart w:name="z3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274"/>
    <w:bookmarkStart w:name="z30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277"/>
    <w:bookmarkStart w:name="z3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278"/>
    <w:bookmarkStart w:name="z3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 </w:t>
      </w:r>
    </w:p>
    <w:bookmarkEnd w:id="279"/>
    <w:bookmarkStart w:name="z3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280"/>
    <w:bookmarkStart w:name="z3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услуги, проводит регистрацию в течение 20 (двадцати) минут.</w:t>
      </w:r>
    </w:p>
    <w:bookmarkEnd w:id="281"/>
    <w:bookmarkStart w:name="z31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282"/>
    <w:bookmarkStart w:name="z31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поступившие документы и передает их на исполнение ответственному исполнителю услугодателя в течение 2 (двух) часов. Результат – передает на исполнение;</w:t>
      </w:r>
    </w:p>
    <w:bookmarkEnd w:id="283"/>
    <w:bookmarkStart w:name="z31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284"/>
    <w:bookmarkStart w:name="z3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и в информационной системе "Запись актов гражданского состояния" (далее – ИС "ЗАГС") и готовить свидетельство либо мотивированный ответ об отказе с момента сдачи пакета документов услугодателю – в течение 4 (четырех) часов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85"/>
    <w:bookmarkStart w:name="z3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bookmarkEnd w:id="286"/>
    <w:bookmarkStart w:name="z3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свидетельство на подпись и проставление гербовой печати руководителю услугодателя либо мотивированный ответ об отказе;</w:t>
      </w:r>
    </w:p>
    <w:bookmarkEnd w:id="287"/>
    <w:bookmarkStart w:name="z31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либо мотивированный ответ об отказе и проставляет в свидетельстве гербовую печать и направляет в канцелярию услугодателя в течение 2 (двух) часов. Результат – подписывает свидетельство и ставит гербовую печать либо мотивированный ответ об отказе;</w:t>
      </w:r>
    </w:p>
    <w:bookmarkEnd w:id="288"/>
    <w:bookmarkStart w:name="z3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свидетельство либо мотивированный ответ об отказе и передает в МИО, либо услугополучателю в течение 20 (двадцати) минут.</w:t>
      </w:r>
    </w:p>
    <w:bookmarkEnd w:id="289"/>
    <w:bookmarkStart w:name="z3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290"/>
    <w:bookmarkStart w:name="z3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течение 20 (двадцати) минут.</w:t>
      </w:r>
    </w:p>
    <w:bookmarkEnd w:id="291"/>
    <w:bookmarkStart w:name="z3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292"/>
    <w:bookmarkStart w:name="z32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93"/>
    <w:bookmarkStart w:name="z32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294"/>
    <w:bookmarkStart w:name="z3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95"/>
    <w:bookmarkStart w:name="z3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6"/>
    <w:bookmarkStart w:name="z3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97"/>
    <w:bookmarkStart w:name="z3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МИО.</w:t>
      </w:r>
    </w:p>
    <w:bookmarkEnd w:id="298"/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установления отцовства, в том числе внесение изменений, дополнений и исправлений в записи актов гражданского состояния".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1"/>
    <w:bookmarkStart w:name="z33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02"/>
    <w:bookmarkStart w:name="z3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303"/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контакт-центр 1414, 8 800 080 7777.</w:t>
      </w:r>
    </w:p>
    <w:bookmarkEnd w:id="304"/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Адреса мест оказания государственной услуги размещены на интернет-ресурсах услугодателя.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отцовства,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33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установления отцовства,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3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34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</w:t>
      </w:r>
      <w:r>
        <w:br/>
      </w:r>
      <w:r>
        <w:rPr>
          <w:rFonts w:ascii="Times New Roman"/>
          <w:b/>
          <w:i w:val="false"/>
          <w:color w:val="000000"/>
        </w:rPr>
        <w:t>фамилии, в том числе внесение изменений, дополнений и исправлений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 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4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08"/>
    <w:bookmarkStart w:name="z3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309"/>
    <w:bookmarkStart w:name="z34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 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310"/>
    <w:bookmarkStart w:name="z34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311"/>
    <w:bookmarkStart w:name="z34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312"/>
    <w:bookmarkStart w:name="z34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законодательству);</w:t>
      </w:r>
    </w:p>
    <w:bookmarkEnd w:id="313"/>
    <w:bookmarkStart w:name="z34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</w:p>
    <w:bookmarkEnd w:id="314"/>
    <w:bookmarkStart w:name="z34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электронная/бумажная.</w:t>
      </w:r>
    </w:p>
    <w:bookmarkEnd w:id="315"/>
    <w:bookmarkStart w:name="z34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316"/>
    <w:bookmarkStart w:name="z35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7"/>
    <w:bookmarkStart w:name="z35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8"/>
    <w:bookmarkStart w:name="z35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19"/>
    <w:bookmarkStart w:name="z35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 физическим лицам (далее – услугополучатель).</w:t>
      </w:r>
    </w:p>
    <w:bookmarkEnd w:id="320"/>
    <w:bookmarkStart w:name="z35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регистрацию перемены имени, отчества, фамилии взимается государственная пошлина в размере – 2 месячных расчетных показателя (далее – МРП).</w:t>
      </w:r>
    </w:p>
    <w:bookmarkEnd w:id="321"/>
    <w:bookmarkStart w:name="z35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свидетельства в связи с изменением, дополнением, исправлением и восстановлением записи акта о перемене имени, отчества, фамилии взимается государственная пошлина в размере – 0,5 МРП.</w:t>
      </w:r>
    </w:p>
    <w:bookmarkEnd w:id="322"/>
    <w:bookmarkStart w:name="z35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323"/>
    <w:bookmarkStart w:name="z35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324"/>
    <w:bookmarkStart w:name="z35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</w:t>
      </w:r>
    </w:p>
    <w:bookmarkEnd w:id="325"/>
    <w:bookmarkStart w:name="z35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26"/>
    <w:bookmarkStart w:name="z36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327"/>
    <w:bookmarkStart w:name="z36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28"/>
    <w:bookmarkStart w:name="z36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bookmarkEnd w:id="329"/>
    <w:bookmarkStart w:name="z36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330"/>
    <w:bookmarkStart w:name="z36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331"/>
    <w:bookmarkStart w:name="z36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332"/>
    <w:bookmarkStart w:name="z36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333"/>
    <w:bookmarkStart w:name="z36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20 (двадцати) минут.</w:t>
      </w:r>
    </w:p>
    <w:bookmarkEnd w:id="334"/>
    <w:bookmarkStart w:name="z36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335"/>
    <w:bookmarkStart w:name="z36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4 (четырех) часов.</w:t>
      </w:r>
    </w:p>
    <w:bookmarkEnd w:id="336"/>
    <w:bookmarkStart w:name="z37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337"/>
    <w:bookmarkStart w:name="z37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14 (четырнадцати) календарных дней;</w:t>
      </w:r>
    </w:p>
    <w:bookmarkEnd w:id="338"/>
    <w:bookmarkStart w:name="z37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в Государственную корпорацию –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339"/>
    <w:bookmarkStart w:name="z37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340"/>
    <w:bookmarkStart w:name="z37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341"/>
    <w:bookmarkStart w:name="z37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4 (четырех) часов. Результат – подписывает свидетельство и ставит гербовую печать либо мотивированный ответ об отказе;</w:t>
      </w:r>
    </w:p>
    <w:bookmarkEnd w:id="342"/>
    <w:bookmarkStart w:name="z37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свидетельство либо мотивированный ответ об отказе и передает в МИО, либо услугополучателю в течение 20 (двадцати) минут. Результат – направляет свидетельство либо мотивированный ответ об отказе;</w:t>
      </w:r>
    </w:p>
    <w:bookmarkEnd w:id="343"/>
    <w:bookmarkStart w:name="z37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 Результат – выдает свидетельство либо мотивированный ответ об отказе.</w:t>
      </w:r>
    </w:p>
    <w:bookmarkEnd w:id="344"/>
    <w:bookmarkStart w:name="z37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45"/>
    <w:bookmarkStart w:name="z37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346"/>
    <w:bookmarkStart w:name="z38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47"/>
    <w:bookmarkStart w:name="z3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8"/>
    <w:bookmarkStart w:name="z3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49"/>
    <w:bookmarkStart w:name="z3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МИО.</w:t>
      </w:r>
    </w:p>
    <w:bookmarkEnd w:id="350"/>
    <w:bookmarkStart w:name="z384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51"/>
    <w:bookmarkStart w:name="z3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52"/>
    <w:bookmarkStart w:name="z38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353"/>
    <w:bookmarkStart w:name="z38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354"/>
    <w:bookmarkStart w:name="z38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355"/>
    <w:bookmarkStart w:name="z38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356"/>
    <w:bookmarkStart w:name="z39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</w:p>
    <w:bookmarkEnd w:id="357"/>
    <w:bookmarkStart w:name="z39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358"/>
    <w:bookmarkStart w:name="z39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359"/>
    <w:bookmarkStart w:name="z39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60"/>
    <w:bookmarkStart w:name="z39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– в течение 1 (одной) минуты;</w:t>
      </w:r>
    </w:p>
    <w:bookmarkEnd w:id="361"/>
    <w:bookmarkStart w:name="z3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362"/>
    <w:bookmarkStart w:name="z39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ответе,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363"/>
    <w:bookmarkStart w:name="z39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364"/>
    <w:bookmarkStart w:name="z39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5"/>
    <w:bookmarkStart w:name="z39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функционального взаимодействия при оказании государственной услуги через портал:</w:t>
      </w:r>
    </w:p>
    <w:bookmarkEnd w:id="366"/>
    <w:bookmarkStart w:name="z40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367"/>
    <w:bookmarkStart w:name="z40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368"/>
    <w:bookmarkStart w:name="z40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69"/>
    <w:bookmarkStart w:name="z40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70"/>
    <w:bookmarkStart w:name="z40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371"/>
    <w:bookmarkStart w:name="z40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72"/>
    <w:bookmarkStart w:name="z40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373"/>
    <w:bookmarkStart w:name="z40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bookmarkEnd w:id="374"/>
    <w:bookmarkStart w:name="z40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bookmarkEnd w:id="375"/>
    <w:bookmarkStart w:name="z40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"ЗАГС";</w:t>
      </w:r>
    </w:p>
    <w:bookmarkEnd w:id="376"/>
    <w:bookmarkStart w:name="z41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далее – ПШЭП;</w:t>
      </w:r>
    </w:p>
    <w:bookmarkEnd w:id="377"/>
    <w:bookmarkStart w:name="z41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</w:p>
    <w:bookmarkEnd w:id="378"/>
    <w:bookmarkStart w:name="z41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379"/>
    <w:bookmarkStart w:name="z41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работника услугодателя.</w:t>
      </w:r>
    </w:p>
    <w:bookmarkEnd w:id="380"/>
    <w:bookmarkStart w:name="z41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1"/>
    <w:bookmarkStart w:name="z41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перемены имени, отчества, фамилии, в том числе внесение изменений, дополнений и исправлений в записи актов гражданского состояния".</w:t>
      </w:r>
    </w:p>
    <w:bookmarkEnd w:id="382"/>
    <w:bookmarkStart w:name="z41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383"/>
    <w:bookmarkStart w:name="z41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(бездействий) услугодателя и (или) его должностных лиц, Государственной корпорации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4"/>
    <w:bookmarkStart w:name="z418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385"/>
    <w:bookmarkStart w:name="z41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386"/>
    <w:bookmarkStart w:name="z42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387"/>
    <w:bookmarkStart w:name="z42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Адреса мест оказания государственной услуги размещены на интернет-ресурсах услугодателя и Государственной корпорации www.gov4c.kz.</w:t>
      </w:r>
    </w:p>
    <w:bookmarkEnd w:id="388"/>
    <w:bookmarkStart w:name="z42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состояния".</w:t>
            </w:r>
          </w:p>
        </w:tc>
      </w:tr>
    </w:tbl>
    <w:bookmarkStart w:name="z42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корпорацию.</w:t>
      </w:r>
    </w:p>
    <w:bookmarkEnd w:id="3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состояния".</w:t>
            </w:r>
          </w:p>
        </w:tc>
      </w:tr>
    </w:tbl>
    <w:bookmarkStart w:name="z426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портал.</w:t>
      </w:r>
    </w:p>
    <w:bookmarkEnd w:id="3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42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 фамилии,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39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430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 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3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94"/>
    <w:bookmarkStart w:name="z43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"Восстановление записей актов гражданского состояния" (далее – государственная услуга).</w:t>
      </w:r>
    </w:p>
    <w:bookmarkEnd w:id="395"/>
    <w:bookmarkStart w:name="z43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396"/>
    <w:bookmarkStart w:name="z43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397"/>
    <w:bookmarkStart w:name="z43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398"/>
    <w:bookmarkStart w:name="z43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законодательству).</w:t>
      </w:r>
    </w:p>
    <w:bookmarkEnd w:id="399"/>
    <w:bookmarkStart w:name="z43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400"/>
    <w:bookmarkStart w:name="z43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401"/>
    <w:bookmarkStart w:name="z43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02"/>
    <w:bookmarkStart w:name="z44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403"/>
    <w:bookmarkStart w:name="z44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 в связи с восстановлением записи актов гражданского состояния взимается государственная пошлина в размере 0,5 месячных расчетных показателей.</w:t>
      </w:r>
    </w:p>
    <w:bookmarkEnd w:id="404"/>
    <w:bookmarkStart w:name="z44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405"/>
    <w:bookmarkStart w:name="z44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уплаты государственной пошлины при регистрации актов гражданского состояния освобождаются при предъявлении подтверждающих документов:</w:t>
      </w:r>
    </w:p>
    <w:bookmarkEnd w:id="406"/>
    <w:bookmarkStart w:name="z44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опекуны (попечители), государственные организации – за регистрацию и выдачу повторных свидетельств о рождении;</w:t>
      </w:r>
    </w:p>
    <w:bookmarkEnd w:id="407"/>
    <w:bookmarkStart w:name="z44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 – за выдачу им свидетельств при восстановлении записей актов о рождении, смерти, об установлении отцовства, усыновлении (удочерении), в связи с ошибками, допущенными при регистрации актов гражданского состояния.</w:t>
      </w:r>
    </w:p>
    <w:bookmarkEnd w:id="408"/>
    <w:bookmarkStart w:name="z44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409"/>
    <w:bookmarkStart w:name="z44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10"/>
    <w:bookmarkStart w:name="z44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при обращении к услугодателю или в Государственную корпорацию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11"/>
    <w:bookmarkStart w:name="z44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412"/>
    <w:bookmarkStart w:name="z45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413"/>
    <w:bookmarkStart w:name="z45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414"/>
    <w:bookmarkStart w:name="z45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415"/>
    <w:bookmarkStart w:name="z45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15 (пятнадцати) минут.</w:t>
      </w:r>
    </w:p>
    <w:bookmarkEnd w:id="416"/>
    <w:bookmarkStart w:name="z45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417"/>
    <w:bookmarkStart w:name="z45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4 (четырех) часов.</w:t>
      </w:r>
    </w:p>
    <w:bookmarkEnd w:id="418"/>
    <w:bookmarkStart w:name="z45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419"/>
    <w:bookmarkStart w:name="z45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14 (четырнацати) календарных дней;</w:t>
      </w:r>
    </w:p>
    <w:bookmarkEnd w:id="420"/>
    <w:bookmarkStart w:name="z45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в Государственной корпорации – при наличии электронных версий актовых записей в информационной системе Регистрационный пункт "ЗАГС" 7 (семь)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bookmarkEnd w:id="421"/>
    <w:bookmarkStart w:name="z45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422"/>
    <w:bookmarkStart w:name="z46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4 (четырех) часов. Результат – подписывает свидетельство и ставит гербовую печать либо мотивированный ответ об отказе;</w:t>
      </w:r>
    </w:p>
    <w:bookmarkEnd w:id="423"/>
    <w:bookmarkStart w:name="z46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свидетельство либо мотивированный ответ об отказе и передает в МИО, либо услугополучателю в течение 15 (пятнадцати) минут.</w:t>
      </w:r>
    </w:p>
    <w:bookmarkEnd w:id="424"/>
    <w:bookmarkStart w:name="z46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425"/>
    <w:bookmarkStart w:name="z46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</w:t>
      </w:r>
    </w:p>
    <w:bookmarkEnd w:id="426"/>
    <w:bookmarkStart w:name="z46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427"/>
    <w:bookmarkStart w:name="z465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28"/>
    <w:bookmarkStart w:name="z46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429"/>
    <w:bookmarkStart w:name="z46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30"/>
    <w:bookmarkStart w:name="z46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31"/>
    <w:bookmarkStart w:name="z46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32"/>
    <w:bookmarkStart w:name="z47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End w:id="433"/>
    <w:bookmarkStart w:name="z471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34"/>
    <w:bookmarkStart w:name="z47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через Государственную корпорацию с указанием длительности каждой процедуры:</w:t>
      </w:r>
    </w:p>
    <w:bookmarkEnd w:id="435"/>
    <w:bookmarkStart w:name="z47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436"/>
    <w:bookmarkStart w:name="z47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437"/>
    <w:bookmarkStart w:name="z47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438"/>
    <w:bookmarkStart w:name="z47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ШЭП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439"/>
    <w:bookmarkStart w:name="z47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</w:p>
    <w:bookmarkEnd w:id="440"/>
    <w:bookmarkStart w:name="z47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441"/>
    <w:bookmarkStart w:name="z47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442"/>
    <w:bookmarkStart w:name="z48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43"/>
    <w:bookmarkStart w:name="z48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– в течение 1 (одной) минуты;</w:t>
      </w:r>
    </w:p>
    <w:bookmarkEnd w:id="444"/>
    <w:bookmarkStart w:name="z48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445"/>
    <w:bookmarkStart w:name="z48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ответе,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446"/>
    <w:bookmarkStart w:name="z48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447"/>
    <w:bookmarkStart w:name="z48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8"/>
    <w:bookmarkStart w:name="z48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"Восстановление записей актов гражданского состояния".</w:t>
      </w:r>
    </w:p>
    <w:bookmarkEnd w:id="449"/>
    <w:bookmarkStart w:name="z48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450"/>
    <w:bookmarkStart w:name="z48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1"/>
    <w:bookmarkStart w:name="z489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452"/>
    <w:bookmarkStart w:name="z49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"При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453"/>
    <w:bookmarkStart w:name="z49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454"/>
    <w:bookmarkStart w:name="z49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 услугодателя и Государственной корпорации www.gov4c.kz;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состояния".</w:t>
            </w:r>
          </w:p>
        </w:tc>
      </w:tr>
    </w:tbl>
    <w:bookmarkStart w:name="z494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корпорацию.</w:t>
      </w:r>
    </w:p>
    <w:bookmarkEnd w:id="4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состояния".</w:t>
            </w:r>
          </w:p>
        </w:tc>
      </w:tr>
    </w:tbl>
    <w:bookmarkStart w:name="z496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4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498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</w:t>
      </w:r>
      <w:r>
        <w:br/>
      </w:r>
      <w:r>
        <w:rPr>
          <w:rFonts w:ascii="Times New Roman"/>
          <w:b/>
          <w:i w:val="false"/>
          <w:color w:val="000000"/>
        </w:rPr>
        <w:t>изменений, дополнений и исправлений в записи актов гражданского состояния"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 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99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59"/>
    <w:bookmarkStart w:name="z50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460"/>
    <w:bookmarkStart w:name="z50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461"/>
    <w:bookmarkStart w:name="z50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462"/>
    <w:bookmarkStart w:name="z50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463"/>
    <w:bookmarkStart w:name="z50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законодательству).</w:t>
      </w:r>
    </w:p>
    <w:bookmarkEnd w:id="464"/>
    <w:bookmarkStart w:name="z50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465"/>
    <w:bookmarkStart w:name="z50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466"/>
    <w:bookmarkStart w:name="z50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7"/>
    <w:bookmarkStart w:name="z50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68"/>
    <w:bookmarkStart w:name="z50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469"/>
    <w:bookmarkStart w:name="z51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смерти оказывается бесплатно.</w:t>
      </w:r>
    </w:p>
    <w:bookmarkEnd w:id="470"/>
    <w:bookmarkStart w:name="z51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свидетельства в связи с изменением, дополнением, исправлением и восстановлением записи акта о смерти взимается государственная пошлина в размере – 0,5 месячных расчетных показателей.</w:t>
      </w:r>
    </w:p>
    <w:bookmarkEnd w:id="471"/>
    <w:bookmarkStart w:name="z51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услугодателем или должностными лицами.</w:t>
      </w:r>
    </w:p>
    <w:bookmarkEnd w:id="472"/>
    <w:bookmarkStart w:name="z51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473"/>
    <w:bookmarkStart w:name="z514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74"/>
    <w:bookmarkStart w:name="z51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при обращении к услугодателю или в Государственную корпорацию является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75"/>
    <w:bookmarkStart w:name="z51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476"/>
    <w:bookmarkStart w:name="z51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477"/>
    <w:bookmarkStart w:name="z51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478"/>
    <w:bookmarkStart w:name="z51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479"/>
    <w:bookmarkStart w:name="z52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15 (пятнадцати) минут.</w:t>
      </w:r>
    </w:p>
    <w:bookmarkEnd w:id="480"/>
    <w:bookmarkStart w:name="z52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481"/>
    <w:bookmarkStart w:name="z52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2 (двух) часов.</w:t>
      </w:r>
    </w:p>
    <w:bookmarkEnd w:id="482"/>
    <w:bookmarkStart w:name="z52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483"/>
    <w:bookmarkStart w:name="z52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4 (четырех) часов;</w:t>
      </w:r>
    </w:p>
    <w:bookmarkEnd w:id="484"/>
    <w:bookmarkStart w:name="z52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485"/>
    <w:bookmarkStart w:name="z52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486"/>
    <w:bookmarkStart w:name="z52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2 (двух) часов. Результат – подписывает свидетельство и ставит гербовую печать либо мотивированный ответ об отказе;</w:t>
      </w:r>
    </w:p>
    <w:bookmarkEnd w:id="487"/>
    <w:bookmarkStart w:name="z52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свидетельство либо мотивированный ответ об отказе и передает в МИО, либо услугополучателю в течение 15 (пятнадцати) минут.</w:t>
      </w:r>
    </w:p>
    <w:bookmarkEnd w:id="488"/>
    <w:bookmarkStart w:name="z52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489"/>
    <w:bookmarkStart w:name="z53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 Результат – выдает свидетельство либо мотивированный ответ об отказе.</w:t>
      </w:r>
    </w:p>
    <w:bookmarkEnd w:id="490"/>
    <w:bookmarkStart w:name="z531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91"/>
    <w:bookmarkStart w:name="z53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492"/>
    <w:bookmarkStart w:name="z53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93"/>
    <w:bookmarkStart w:name="z53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94"/>
    <w:bookmarkStart w:name="z53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95"/>
    <w:bookmarkStart w:name="z53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End w:id="496"/>
    <w:bookmarkStart w:name="z537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97"/>
    <w:bookmarkStart w:name="z53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98"/>
    <w:bookmarkStart w:name="z53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499"/>
    <w:bookmarkStart w:name="z54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500"/>
    <w:bookmarkStart w:name="z54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501"/>
    <w:bookmarkStart w:name="z54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502"/>
    <w:bookmarkStart w:name="z54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</w:p>
    <w:bookmarkEnd w:id="503"/>
    <w:bookmarkStart w:name="z54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504"/>
    <w:bookmarkStart w:name="z54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505"/>
    <w:bookmarkStart w:name="z54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06"/>
    <w:bookmarkStart w:name="z54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– в течение 1 (одной) минуты;</w:t>
      </w:r>
    </w:p>
    <w:bookmarkEnd w:id="507"/>
    <w:bookmarkStart w:name="z54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508"/>
    <w:bookmarkStart w:name="z54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509"/>
    <w:bookmarkStart w:name="z55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510"/>
    <w:bookmarkStart w:name="z55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1"/>
    <w:bookmarkStart w:name="z55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смерти, в том числе внесение изменений, дополнений и исправлений в записи актов гражданского состояния".</w:t>
      </w:r>
    </w:p>
    <w:bookmarkEnd w:id="512"/>
    <w:bookmarkStart w:name="z55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513"/>
    <w:bookmarkStart w:name="z55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4"/>
    <w:bookmarkStart w:name="z555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услуги, в том числе оказываемой через 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515"/>
    <w:bookmarkStart w:name="z55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16"/>
    <w:bookmarkStart w:name="z55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517"/>
    <w:bookmarkStart w:name="z55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 услугодателя и Государственной корпорации www.gov4c.kz.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смерти,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60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5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смерти,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62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к регламенту государственной услуги "Регистрация смерти, в том числе</w:t>
      </w:r>
      <w:r>
        <w:br/>
      </w:r>
      <w:r>
        <w:rPr>
          <w:rFonts w:ascii="Times New Roman"/>
          <w:b/>
          <w:i w:val="false"/>
          <w:color w:val="000000"/>
        </w:rPr>
        <w:t xml:space="preserve">внесение изменений, дополнений и исправлений 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</w:t>
      </w:r>
    </w:p>
    <w:bookmarkEnd w:id="5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736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564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усыновления (удочерения),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 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65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22"/>
    <w:bookmarkStart w:name="z56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523"/>
    <w:bookmarkStart w:name="z56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524"/>
    <w:bookmarkStart w:name="z56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МИО).</w:t>
      </w:r>
    </w:p>
    <w:bookmarkEnd w:id="525"/>
    <w:bookmarkStart w:name="z56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526"/>
    <w:bookmarkStart w:name="z57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527"/>
    <w:bookmarkStart w:name="z57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8"/>
    <w:bookmarkStart w:name="z57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29"/>
    <w:bookmarkStart w:name="z57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530"/>
    <w:bookmarkStart w:name="z57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усыновления (удочерения) гражданами Республики Казахстан оказывается бесплатно;</w:t>
      </w:r>
    </w:p>
    <w:bookmarkEnd w:id="531"/>
    <w:bookmarkStart w:name="z57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регистрацию усыновления (удочерения) иностранными гражданами взимается государственная пошлина в размере 2 (два) месячных расчетных показателя.</w:t>
      </w:r>
    </w:p>
    <w:bookmarkEnd w:id="532"/>
    <w:bookmarkStart w:name="z57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533"/>
    <w:bookmarkStart w:name="z57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534"/>
    <w:bookmarkStart w:name="z579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35"/>
    <w:bookmarkStart w:name="z58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Стандарту.</w:t>
      </w:r>
    </w:p>
    <w:bookmarkEnd w:id="536"/>
    <w:bookmarkStart w:name="z58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537"/>
    <w:bookmarkStart w:name="z58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538"/>
    <w:bookmarkStart w:name="z58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539"/>
    <w:bookmarkStart w:name="z58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540"/>
    <w:bookmarkStart w:name="z58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15 (пятнадцати) минут.</w:t>
      </w:r>
    </w:p>
    <w:bookmarkEnd w:id="541"/>
    <w:bookmarkStart w:name="z58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542"/>
    <w:bookmarkStart w:name="z58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2 (двух) часов.</w:t>
      </w:r>
    </w:p>
    <w:bookmarkEnd w:id="543"/>
    <w:bookmarkStart w:name="z58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544"/>
    <w:bookmarkStart w:name="z58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4 (четырех) часов;</w:t>
      </w:r>
    </w:p>
    <w:bookmarkEnd w:id="545"/>
    <w:bookmarkStart w:name="z59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bookmarkEnd w:id="546"/>
    <w:bookmarkStart w:name="z59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547"/>
    <w:bookmarkStart w:name="z59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2 (двух) часов. Результат – подписывает свидетельство и ставит гербовую печать либо мотивированный ответ об отказе;</w:t>
      </w:r>
    </w:p>
    <w:bookmarkEnd w:id="548"/>
    <w:bookmarkStart w:name="z59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свидетельство либо мотивированный ответ об отказе и передает в МИО, либо услугополучателю в течение 15 (пятнадцати) минут.</w:t>
      </w:r>
    </w:p>
    <w:bookmarkEnd w:id="549"/>
    <w:bookmarkStart w:name="z59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550"/>
    <w:bookmarkStart w:name="z59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551"/>
    <w:bookmarkStart w:name="z59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</w:t>
      </w:r>
    </w:p>
    <w:bookmarkEnd w:id="552"/>
    <w:bookmarkStart w:name="z59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553"/>
    <w:bookmarkStart w:name="z598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54"/>
    <w:bookmarkStart w:name="z59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555"/>
    <w:bookmarkStart w:name="z60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56"/>
    <w:bookmarkStart w:name="z60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57"/>
    <w:bookmarkStart w:name="z60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58"/>
    <w:bookmarkStart w:name="z60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МИО.</w:t>
      </w:r>
    </w:p>
    <w:bookmarkEnd w:id="559"/>
    <w:bookmarkStart w:name="z604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60"/>
    <w:bookmarkStart w:name="z60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Государственная услуга через Государственную корпорацию и портал не, оказывается.</w:t>
      </w:r>
    </w:p>
    <w:bookmarkEnd w:id="561"/>
    <w:bookmarkStart w:name="z60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усыновления (удочерения), в том числе внесение изменений, дополнений и исправлений в записи актов гражданского состояния".</w:t>
      </w:r>
    </w:p>
    <w:bookmarkEnd w:id="562"/>
    <w:bookmarkStart w:name="z60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563"/>
    <w:bookmarkStart w:name="z60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4"/>
    <w:bookmarkStart w:name="z609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65"/>
    <w:bookmarkStart w:name="z61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66"/>
    <w:bookmarkStart w:name="z61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контакт-центр 1414, 8 800 080 7777.</w:t>
      </w:r>
    </w:p>
    <w:bookmarkEnd w:id="567"/>
    <w:bookmarkStart w:name="z61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5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усыновления (удочерения),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состояния".</w:t>
            </w:r>
          </w:p>
        </w:tc>
      </w:tr>
    </w:tbl>
    <w:bookmarkStart w:name="z614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усыновления (удочерения),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5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616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изменений, дополнений и исправлений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</w:t>
      </w:r>
    </w:p>
    <w:bookmarkEnd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 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17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71"/>
    <w:bookmarkStart w:name="z61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572"/>
    <w:bookmarkStart w:name="z61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573"/>
    <w:bookmarkStart w:name="z62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574"/>
    <w:bookmarkStart w:name="z62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575"/>
    <w:bookmarkStart w:name="z62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законодательству);</w:t>
      </w:r>
    </w:p>
    <w:bookmarkEnd w:id="576"/>
    <w:bookmarkStart w:name="z62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</w:p>
    <w:bookmarkEnd w:id="577"/>
    <w:bookmarkStart w:name="z62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578"/>
    <w:bookmarkStart w:name="z62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579"/>
    <w:bookmarkStart w:name="z62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0"/>
    <w:bookmarkStart w:name="z62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1"/>
    <w:bookmarkStart w:name="z62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82"/>
    <w:bookmarkStart w:name="z62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 физическим лицам (далее – услугополучатель).</w:t>
      </w:r>
    </w:p>
    <w:bookmarkEnd w:id="583"/>
    <w:bookmarkStart w:name="z63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регистрацию расторжения брака государственная пошлина взимается в следующих размерах:</w:t>
      </w:r>
    </w:p>
    <w:bookmarkEnd w:id="584"/>
    <w:bookmarkStart w:name="z63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взаимному согласию супругов, не имеющих несовершеннолетних детей – 2 месячных расчетных показателя (далее – МРП);</w:t>
      </w:r>
    </w:p>
    <w:bookmarkEnd w:id="585"/>
    <w:bookmarkStart w:name="z63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решения суда – 1,5 МРП (с одного или обоих супругов);</w:t>
      </w:r>
    </w:p>
    <w:bookmarkEnd w:id="586"/>
    <w:bookmarkStart w:name="z63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решения суда с лицами, признанными безвестно отсутствующим, недееспособным или осужденным за совершение преступления к лишению свободы на срок не менее трех лет – 0,1 МРП.</w:t>
      </w:r>
    </w:p>
    <w:bookmarkEnd w:id="587"/>
    <w:bookmarkStart w:name="z63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свидетельства в связи с изменением, дополнением, исправлением и восстановлением записи акта о расторжении брака взимается государственная пошлина в размере – 0,5 МРП.</w:t>
      </w:r>
    </w:p>
    <w:bookmarkEnd w:id="588"/>
    <w:bookmarkStart w:name="z63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услугодателями или должностными лицами.</w:t>
      </w:r>
    </w:p>
    <w:bookmarkEnd w:id="589"/>
    <w:bookmarkStart w:name="z63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590"/>
    <w:bookmarkStart w:name="z63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</w:t>
      </w:r>
    </w:p>
    <w:bookmarkEnd w:id="591"/>
    <w:bookmarkStart w:name="z638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92"/>
    <w:bookmarkStart w:name="z63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593"/>
    <w:bookmarkStart w:name="z64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94"/>
    <w:bookmarkStart w:name="z64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bookmarkEnd w:id="595"/>
    <w:bookmarkStart w:name="z64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596"/>
    <w:bookmarkStart w:name="z64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597"/>
    <w:bookmarkStart w:name="z64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598"/>
    <w:bookmarkStart w:name="z64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599"/>
    <w:bookmarkStart w:name="z64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20 (двадцати) минут.</w:t>
      </w:r>
    </w:p>
    <w:bookmarkEnd w:id="600"/>
    <w:bookmarkStart w:name="z64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601"/>
    <w:bookmarkStart w:name="z64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4 (четырех) часов.</w:t>
      </w:r>
    </w:p>
    <w:bookmarkEnd w:id="602"/>
    <w:bookmarkStart w:name="z64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603"/>
    <w:bookmarkStart w:name="z65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1 (одного) рабочего дня;</w:t>
      </w:r>
    </w:p>
    <w:bookmarkEnd w:id="604"/>
    <w:bookmarkStart w:name="z65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605"/>
    <w:bookmarkStart w:name="z65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606"/>
    <w:bookmarkStart w:name="z65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4 (четырех) часов. Результат – подписывает свидетельство и ставит гербовую печать либо мотивированный ответ об отказе;</w:t>
      </w:r>
    </w:p>
    <w:bookmarkEnd w:id="607"/>
    <w:bookmarkStart w:name="z65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свидетельство либо мотивированный ответ об отказе и передает в МИО, либо услугополучателю в течение 20 (двадцати) минут. Результат – направляет свидетельство либо мотивированный ответ об отказе;</w:t>
      </w:r>
    </w:p>
    <w:bookmarkEnd w:id="608"/>
    <w:bookmarkStart w:name="z65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 Результат – выдает свидетельство либо мотивированный ответ об отказе.</w:t>
      </w:r>
    </w:p>
    <w:bookmarkEnd w:id="609"/>
    <w:bookmarkStart w:name="z657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10"/>
    <w:bookmarkStart w:name="z65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611"/>
    <w:bookmarkStart w:name="z65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612"/>
    <w:bookmarkStart w:name="z66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13"/>
    <w:bookmarkStart w:name="z66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614"/>
    <w:bookmarkStart w:name="z66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End w:id="615"/>
    <w:bookmarkStart w:name="z663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16"/>
    <w:bookmarkStart w:name="z66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17"/>
    <w:bookmarkStart w:name="z66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618"/>
    <w:bookmarkStart w:name="z66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619"/>
    <w:bookmarkStart w:name="z66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620"/>
    <w:bookmarkStart w:name="z66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ШЭП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621"/>
    <w:bookmarkStart w:name="z66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</w:p>
    <w:bookmarkEnd w:id="622"/>
    <w:bookmarkStart w:name="z67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623"/>
    <w:bookmarkStart w:name="z67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624"/>
    <w:bookmarkStart w:name="z67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25"/>
    <w:bookmarkStart w:name="z67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– в течение 1 (одной) минуты;</w:t>
      </w:r>
    </w:p>
    <w:bookmarkEnd w:id="626"/>
    <w:bookmarkStart w:name="z67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627"/>
    <w:bookmarkStart w:name="z71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 мотивированном ответе,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628"/>
    <w:bookmarkStart w:name="z71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629"/>
    <w:bookmarkStart w:name="z71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0"/>
    <w:bookmarkStart w:name="z71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функционального взаимодействия при оказании государственной услуги через портал:</w:t>
      </w:r>
    </w:p>
    <w:bookmarkEnd w:id="631"/>
    <w:bookmarkStart w:name="z71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632"/>
    <w:bookmarkStart w:name="z71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первым услугополучателем ИИН и пароля (процесс авторизации) на портале для получения услуги;</w:t>
      </w:r>
    </w:p>
    <w:bookmarkEnd w:id="633"/>
    <w:bookmarkStart w:name="z72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первом услугополучателе через ИИН и пароль;</w:t>
      </w:r>
    </w:p>
    <w:bookmarkEnd w:id="634"/>
    <w:bookmarkStart w:name="z72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bookmarkEnd w:id="635"/>
    <w:bookmarkStart w:name="z72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36"/>
    <w:bookmarkStart w:name="z68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ПШЭП;</w:t>
      </w:r>
    </w:p>
    <w:bookmarkEnd w:id="637"/>
    <w:bookmarkStart w:name="z72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выбор первым услугополучателем регистрационного свидетельства ЭЦП для удостоверения (подписания) запроса;</w:t>
      </w:r>
    </w:p>
    <w:bookmarkEnd w:id="638"/>
    <w:bookmarkStart w:name="z72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39"/>
    <w:bookmarkStart w:name="z72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bookmarkEnd w:id="640"/>
    <w:bookmarkStart w:name="z72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bookmarkEnd w:id="641"/>
    <w:bookmarkStart w:name="z72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</w:p>
    <w:bookmarkEnd w:id="642"/>
    <w:bookmarkStart w:name="z72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bookmarkEnd w:id="643"/>
    <w:bookmarkStart w:name="z73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ввод вторым услугополучателем ИИН и пароля (процесс авторизации) на портале для получения услуги;</w:t>
      </w:r>
    </w:p>
    <w:bookmarkEnd w:id="644"/>
    <w:bookmarkStart w:name="z73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условие 3 – проверка на портале подлинности данных, о втором, зарегистрированном услугополучателе через ИИН и пароль;</w:t>
      </w:r>
    </w:p>
    <w:bookmarkEnd w:id="645"/>
    <w:bookmarkStart w:name="z73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процесс 9 – формирование порталом сообщения об отказе в авторизации в связи с имеющимися нарушениями в данных второго услугополучателя;</w:t>
      </w:r>
    </w:p>
    <w:bookmarkEnd w:id="646"/>
    <w:bookmarkStart w:name="z73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процесс 10 – вход в "личный кабинет" второго услугополучателя для заполнения электронного документа (запроса);</w:t>
      </w:r>
    </w:p>
    <w:bookmarkEnd w:id="647"/>
    <w:bookmarkStart w:name="z73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– 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"РАГС" для обработки услугодателем;</w:t>
      </w:r>
    </w:p>
    <w:bookmarkEnd w:id="648"/>
    <w:bookmarkStart w:name="z73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услуги;</w:t>
      </w:r>
    </w:p>
    <w:bookmarkEnd w:id="649"/>
    <w:bookmarkStart w:name="z73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процесс 12 – формирование сообщения об отказе в запрашиваемой услуге в связи с имеющимися нарушениями в документах услугополучателей;</w:t>
      </w:r>
    </w:p>
    <w:bookmarkEnd w:id="650"/>
    <w:bookmarkStart w:name="z73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процесс 13 – получение услугополучателями результата государственной услуги, сформированного порталом. Электронный документ формируется с использованием ЭЦП работника услугодателя.</w:t>
      </w:r>
    </w:p>
    <w:bookmarkEnd w:id="651"/>
    <w:bookmarkStart w:name="z73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2"/>
    <w:bookmarkStart w:name="z73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расторжения брака (супружества), в том числе внесение изменений, дополнений и исправлений в записи актов гражданского состояния".</w:t>
      </w:r>
    </w:p>
    <w:bookmarkEnd w:id="653"/>
    <w:bookmarkStart w:name="z74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услугодателя.</w:t>
      </w:r>
    </w:p>
    <w:bookmarkEnd w:id="654"/>
    <w:bookmarkStart w:name="z74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5"/>
    <w:bookmarkStart w:name="z742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5. Иные требования с учетом особенностей оказания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услуги, в том числе оказываемой в электронной 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656"/>
    <w:bookmarkStart w:name="z74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"При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657"/>
    <w:bookmarkStart w:name="z74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658"/>
    <w:bookmarkStart w:name="z74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Адреса мест оказания государственной услуги размещены на интернет-ресурсах услугодателя и Государственной корпорации www.gov4c.kz.</w:t>
      </w:r>
    </w:p>
    <w:bookmarkEnd w:id="659"/>
    <w:bookmarkStart w:name="z74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660"/>
    <w:bookmarkStart w:name="z74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6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 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 внесение 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 гражданского состояния"</w:t>
            </w:r>
          </w:p>
        </w:tc>
      </w:tr>
    </w:tbl>
    <w:bookmarkStart w:name="z749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6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 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 гражданского состояния".</w:t>
            </w:r>
          </w:p>
        </w:tc>
      </w:tr>
    </w:tbl>
    <w:bookmarkStart w:name="z752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портал.</w:t>
      </w:r>
    </w:p>
    <w:bookmarkEnd w:id="6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756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изменений, дополнений и исправлений в записи актов гражданского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состояния" </w:t>
      </w:r>
    </w:p>
    <w:bookmarkEnd w:id="664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219</w:t>
            </w:r>
          </w:p>
        </w:tc>
      </w:tr>
    </w:tbl>
    <w:bookmarkStart w:name="z758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</w:t>
      </w:r>
    </w:p>
    <w:bookmarkEnd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Западно-Казахстанской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 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759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66"/>
    <w:bookmarkStart w:name="z76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"Аннулирование записей актов гражданского состояния" (далее – государственная услуга). </w:t>
      </w:r>
    </w:p>
    <w:bookmarkEnd w:id="667"/>
    <w:bookmarkStart w:name="z76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668"/>
    <w:bookmarkStart w:name="z76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осуществляеть через местные исполнительные органы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669"/>
    <w:bookmarkStart w:name="z76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670"/>
    <w:bookmarkStart w:name="z76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671"/>
    <w:bookmarkStart w:name="z76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672"/>
    <w:bookmarkStart w:name="z76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bookmarkEnd w:id="673"/>
    <w:bookmarkStart w:name="z76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bookmarkEnd w:id="674"/>
    <w:bookmarkStart w:name="z76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75"/>
    <w:bookmarkStart w:name="z76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Форма предоставления результата оказания государственной услуги: бумажная.</w:t>
      </w:r>
    </w:p>
    <w:bookmarkEnd w:id="676"/>
    <w:bookmarkStart w:name="z77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 – услугополучатель).</w:t>
      </w:r>
    </w:p>
    <w:bookmarkEnd w:id="677"/>
    <w:bookmarkStart w:name="z771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78"/>
    <w:bookmarkStart w:name="z77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Стандарту.</w:t>
      </w:r>
    </w:p>
    <w:bookmarkEnd w:id="679"/>
    <w:bookmarkStart w:name="z77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680"/>
    <w:bookmarkStart w:name="z77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в МИО:</w:t>
      </w:r>
    </w:p>
    <w:bookmarkEnd w:id="681"/>
    <w:bookmarkStart w:name="z77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682"/>
    <w:bookmarkStart w:name="z77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услугодателю;</w:t>
      </w:r>
    </w:p>
    <w:bookmarkEnd w:id="683"/>
    <w:bookmarkStart w:name="z77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услуги, проводит регистрацию в течение 20 (двадцати) минут.</w:t>
      </w:r>
    </w:p>
    <w:bookmarkEnd w:id="684"/>
    <w:bookmarkStart w:name="z77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685"/>
    <w:bookmarkStart w:name="z77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поступившие документы и передает их на исполнение ответственному исполнителю услугодателя в течение 2 (двух) часов.</w:t>
      </w:r>
    </w:p>
    <w:bookmarkEnd w:id="686"/>
    <w:bookmarkStart w:name="z78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687"/>
    <w:bookmarkStart w:name="z78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свидетельство, после формирования свидетельства передает на подпись руководителю услугодателя либо мотивированный ответ об отказе.</w:t>
      </w:r>
    </w:p>
    <w:bookmarkEnd w:id="688"/>
    <w:bookmarkStart w:name="z78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по заявлению заинтересованных лиц - месяц,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bookmarkEnd w:id="689"/>
    <w:bookmarkStart w:name="z78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- 15 (пятнадцать) календарных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690"/>
    <w:bookmarkStart w:name="z78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691"/>
    <w:bookmarkStart w:name="z78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либо мотивированный ответ об отказе и проставляет в свидетельстве гербовую печать и направляет в канцелярию в течение 2 (двух) часов.</w:t>
      </w:r>
    </w:p>
    <w:bookmarkEnd w:id="692"/>
    <w:bookmarkStart w:name="z78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свидетельство и ставит гербовую печать либо мотивированный ответ об отказе;</w:t>
      </w:r>
    </w:p>
    <w:bookmarkEnd w:id="693"/>
    <w:bookmarkStart w:name="z78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свидетельство либо мотивированный ответ об отказе в течение 20 (двадцати) минут.</w:t>
      </w:r>
    </w:p>
    <w:bookmarkEnd w:id="694"/>
    <w:bookmarkStart w:name="z78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695"/>
    <w:bookmarkStart w:name="z789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96"/>
    <w:bookmarkStart w:name="z79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697"/>
    <w:bookmarkStart w:name="z79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698"/>
    <w:bookmarkStart w:name="z79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99"/>
    <w:bookmarkStart w:name="z79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700"/>
    <w:bookmarkStart w:name="z79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"Аннулирование записей актов гражданского состояния".</w:t>
      </w:r>
    </w:p>
    <w:bookmarkEnd w:id="701"/>
    <w:bookmarkStart w:name="z79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702"/>
    <w:bookmarkStart w:name="z79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Порядок обжалования решений, действий (бездействий) услугодателя и (или) его должностных лиц,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03"/>
    <w:bookmarkStart w:name="z797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704"/>
    <w:bookmarkStart w:name="z79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705"/>
    <w:bookmarkStart w:name="z79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706"/>
    <w:bookmarkStart w:name="z80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Адреса мест оказания государственной услуги размещены на интернет-ресурсах услугодателя и на сайте Министерства юстиции www.adilet.gov.kz.</w:t>
      </w:r>
    </w:p>
    <w:bookmarkEnd w:id="707"/>
    <w:bookmarkStart w:name="z80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7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"Аннулирование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header.xml" Type="http://schemas.openxmlformats.org/officeDocument/2006/relationships/header" Id="rId4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