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ad02" w14:textId="e58a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июля 2015 года № 176. Зарегистрировано Департаментом юстиции Западно-Казахстанской области 27 августа 2015 года № 4012. Утратило силу постановлением акимата Западно-Казахстанской области от 5 июня 2020 года № 133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сфере религиозной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о строительстве культовых зданий (сооружений), определении их месторасположения"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о перепрофилировании (изменении функционального назначения) зданий (сооружений) в культовые здания (сооружения)"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 июня 2014 года № 139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(зарегистрированное в Реестре государственной регистрации нормативных правовых актов № 3567, опубликованное 12 июля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строительства Западно-Казахстанской области" (А. С. Уксукбаев)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Контроль за исполнением настоящего постановления возложить на заместителя акима Западно - Казахстанской области Н. Т. Торегалиева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176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 строительстве культовых зданий (сооружений), определении их месторасположения"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 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государственным учреждением "Управление по делам религий Западно-Казахстанской области"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строительстве культовых зданий (сооружений), определении их месторасположения", утвержденный приказом Министра культуры и спорта Республики Казахстан от 23 апреля 2015 года №147 "Об утверждении стандартов государственных услуг в сфере религиозной деятельности" (зарегистрирован в Министерстве юстиции Республики Казахстан от 26 мая 2015 года №11183) (далее - Стандарт).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строительстве культовых зданий (сооружений), определении их месторасположения (далее –решение), либо мотивированный ответ об отказе (далее – мотивированный ответ об отказе)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при обращении к услугодателю или Государственной корпорации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рассматривает пакет документов и определяет ответственного работника услугодателя;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течении 11 (одиннадцати) календарных дней изучает заявление и документы услугополучателя, готовит письмо с проектом постановления (далее - проект решения) акимата Западно-Казахстанской области о строительстве культового здания (сооружения), определении их месторасположения, либо мотивированный ответ об отказе и передает их руководителю услугодателя для подписания;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течении 1 (одного) календарного дня подписывает письмо с проектом решения и направляет в акимат Западно-Казахстанской области, либо мотивированный ответ об отказе передает ответственному работнику услугодателя для выдачи услугополучателю;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Западно-Казахстанской области в течении 14 (четырнадцати) календарных дней рассматривает проект решения и направляет руководителю услугодателя копию принятого решения;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течении 1 (одного) календарного дня передает решение ответственному работнику услугодателя;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в течении 30 (тридцати) минут направляет результат, либо мотивированный ответ об отказе работнику канцелярии услугодателя;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течении 30 (тридцати) минут выдает услугополучателю результат государственной услуги, либо мотивированный ответ об отказе.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направление их руководителю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работника услугодателя;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услугодателя письма с проектом решения, либо мотивированного ответа об отказе;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проекта решения в акимат Западно-Казахстанской области, либо передача мотивированного ответа об отказе ответственному работнику;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проекта решения акиматом Западно-Казахстанской области и направление копии решения руководителю услугодателя;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услуги, либо мотивированного ответа об отказе.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области.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течение 2 (двух) минут;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– в течение 2 (двух) минут;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- в течение 2 (двух) минут;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 – в течение 1 (одной) минуты;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 - в течение 1 (одной) минуты;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– в течение 1 (одной) минуты;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- в течение 1 (одной) минуты;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- в течение 1 (одной) минуты;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(решение или мотивированный ответ об отказе), сформированной АРМ РШЭП - в течение 2 (двух) минут.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месторасположения"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июля 2018 года № 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176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 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государственным учреждением "Управление по делам религий Западно-Казахстанской области"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перепрофилировании (изменении функционального назначения) зданий (сооружений) в культовые здания (сооружения)" утвержденный приказом Министра культуры и спорта Республики Казахстан от 23 апреля 2015 года №147"Об утверждении стандартов государственных услуг в сфере религиозной деятельности" (зарегистрирован в Министерстве юстиции Республики Казахстан от 26 мая 2015 года за №11183) (далее - Стандарт).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– бумажная.     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перепрофилировании (изменении функционального назначения) зданий (сооружений) в культовые здания (сооружения), либо мотивированный ответ об отказе (далее – мотивированный ответ об отказе)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при обращении к услугодателю или Государственной корпорации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рассматривает пакет документов и определяет ответственного работника услугодателя;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течении 11 (одиннадцати) календарных дней изучает заявление и документы услугополучателя, готовит письмо с проектом постановления (далее - проект решения) акимата Западно-Казахстанской области о перепрофилировании (изменении функционального назначения) зданий (сооружений) в культовые здания (сооружения), либо мотивированный ответ об отказе и передает их руководителю услугодателя для подписания;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течении 1 (одного) календарного дня подписывает письмо с проектом решения и направляет в акимат Западно-Казахстанской области, либо мотивированный ответ об отказе передает ответственному работнику услугодателя для выдачи услугополучателю; 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Западно-Казахстанской в течении 14 (четырнадцати) календарных дней рассматривает проект решения и направляет руководителю услугодателя копию принятого решения;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течении 1 (одного) календарного дня передает решение ответственному работнику услугодателя;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в течении 30 (тридцати) минут направляет результат, либо мотивированный ответ об отказе работнику канцелярии услугодателя;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течении 30 (тридцати) минут выдает услугополучателю результат государственной услуги, либо мотивированный ответ об отказе.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направление их руководителю услугодателя;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работника услугодателя;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услугодателя письма с проектом решения, либо мотивированного ответа об отказе;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проекта решения в акимат Западно-Казахстанской области, либо передача мотивированного ответа об отказе ответственному работнику;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проекта решения акиматом Западно-Казахстанской области и направление копии решения руководителю услугодателя;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услуги, либо мотивированного ответа об отказе.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области.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течение 2 (двух) минут;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– в течение 2 (двух) минут;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- в течение 2 (двух) минут;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 – в течение 1 (одной) минуты;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 - в течение 1 (одной) минуты;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– в течение 1 (одной) минуты;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- в течение 1 (одной) минуты;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- в течение 1 (одной) минуты;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течение 2 (двух) минут.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0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