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6112" w14:textId="cc86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21 июля 2015 года № 186. Зарегистрировано Департаментом юстиции Западно-Казахстанской области 18 августа 2015 года № 3994. Утратило силу постановлением акимата Западно-Казахстанской области от 1 июня 2020 года № 123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 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 в сфере физической культуры 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"Аккредитация местных спортивных федераций"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4) "Присвоение статусов "специализированная" спортивным школам и "специализированное" отделениям спортивных школ";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"Выдача жилища чемпионам и призерам Олимпийских, Паралимпийских и Сурдлимпийских игр".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в детско-юношеские спортивные школы, спортивные школы для инвалидов"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Западно-Казахстанской области от 09.02.2016 </w:t>
      </w:r>
      <w:r>
        <w:rPr>
          <w:rFonts w:ascii="Times New Roman"/>
          <w:b w:val="false"/>
          <w:i w:val="false"/>
          <w:color w:val="000000"/>
          <w:sz w:val="28"/>
        </w:rPr>
        <w:t>№ 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 от 15.12.2017 </w:t>
      </w:r>
      <w:r>
        <w:rPr>
          <w:rFonts w:ascii="Times New Roman"/>
          <w:b w:val="false"/>
          <w:i w:val="false"/>
          <w:color w:val="000000"/>
          <w:sz w:val="28"/>
        </w:rPr>
        <w:t>№ 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 от 23.09.2019 </w:t>
      </w:r>
      <w:r>
        <w:rPr>
          <w:rFonts w:ascii="Times New Roman"/>
          <w:b w:val="false"/>
          <w:i w:val="false"/>
          <w:color w:val="000000"/>
          <w:sz w:val="28"/>
        </w:rPr>
        <w:t>№ 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постановления акимата Западно-Казахстанской области от 13 мая 2014 года </w:t>
      </w:r>
      <w:r>
        <w:rPr>
          <w:rFonts w:ascii="Times New Roman"/>
          <w:b w:val="false"/>
          <w:i w:val="false"/>
          <w:color w:val="000000"/>
          <w:sz w:val="28"/>
        </w:rPr>
        <w:t>№ 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№ 3559, опубликованное 1 июля 2014 года в газетах "Орал өңірі" и "Приуралье") и от 25 ноября 2014 года </w:t>
      </w:r>
      <w:r>
        <w:rPr>
          <w:rFonts w:ascii="Times New Roman"/>
          <w:b w:val="false"/>
          <w:i w:val="false"/>
          <w:color w:val="000000"/>
          <w:sz w:val="28"/>
        </w:rPr>
        <w:t>№ 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Западно-Казахстанской области от 13 мая 2014 года № 110 "Об утверждении регламентов государственных услуг в сфере физической культуры и спорта" (зарегистрированое в Реестре государственной регистрации нормативных правовых актов № 3713, опубликованное 27 декабря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физической культуры и спорта" Западно-Казахстанской области (Бекет А. Б.)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 186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местных спортивных федераций"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Западно-Казахстанской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 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"Аккредитация местных спортивных федераций"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физической культуры и спорта Западно-Казахстанской области"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федераций", утвержденного приказом Министра культуры и спорта Республики Казахстан от 17 апреля 2015 года № 139 "Об утверждении стандартов государственных услуг в сфере физической культуры и спорта" (зарегистрирован в Министерстве юстиции Республики Казахстан 5 июня 2015 года № 11276)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юридическим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 ноября 2014 года № 121 "Об утверждении Правил аккредитации спортивных федераций" (зарегистрирован в Реестре государственной регистрации нормативных правовых актов № 10095),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услугодатель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3 – в редакции постановления акимата Западно-Казахстанской области от 10.04.2017 </w:t>
      </w:r>
      <w:r>
        <w:rPr>
          <w:rFonts w:ascii="Times New Roman"/>
          <w:b w:val="false"/>
          <w:i w:val="false"/>
          <w:color w:val="000000"/>
          <w:sz w:val="28"/>
        </w:rPr>
        <w:t>№ 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свидетельства об аккредитации - заявление на проведение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переоформления свидетельства об аккредитации – заявление о переоформлении свидетельства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дубликата свидетельства об аккредитации – заявление о получении дубликата свидетельства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свидетельства об аккредитации, переоформления свидетельства об аккредитации, получения дубликата свидетельства об аккредитации -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свидетельства об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(либо уполномоченный представитель)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канцелярии услугодателя регистрирует и предоставляет документы руководителю услугодателя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 рассматривает документы и направляет документы ответственному исполнителю услугодателя (в течение 1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рассматривает документы и вносит на рассмотрение Комиссии (в течение 1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Комиссия рассматривает документы услугополучателя и утверждает протокол заседания (в течение 5 (пяти)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услугодателя на основании протокола Комиссии подготавливает проект постановления и свидетельство об аккредитации, предоставляет руководителю услугодателя (в течение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местный исполнительный орган выносит постановление, руководитель услугодателя подписывает свидетельство об аккредитации, направляет ответственному исполнителю услугодателя (в течение 7 (семи)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ответственный исполнитель услугодателя выдает услугополучателю (либо уполномоченному представителю) свидетельство об аккредитации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свидетельства об аккредитации или получения дубликата свидетельства об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(либо уполномоченный представитель) предоставляет работнику канцелярии услугодателя заявление о переоформлении свидетельства об аккредитации или получения дубликата свидетельства об аккредитации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канцелярии услугодателя регистрирует и предоставляет заявление руководителю услугодателя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 рассматривает и направляет заявление ответственному исполнителю услугодателя (в течение 1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рассматривает заявление и подготавливает проект переоформления свидетельства об аккредитации или дубликата свидетельства об аккредитации, предоставляет руководителю услугодателя (в течение 3 (трех)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подписывает переоформленное свидетельство об аккредитации или дубликат свидетельства об аккредитации, направляет ответственному исполнителю услугодателя (в течение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услугодателя выдает услугополучателю (либо уполномоченному представителю) переоформленное свидетельство об аккредитации, дубликат свидетельства об аккредитации (в течение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свидетельства об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прием заявления и документов, сверка подлинников и копий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регистрация заявления, выдача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накладывание резолюции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проверка достоверности предоставленных документов, направление на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рассмотрение представленных документов и рекомендация местного исполнительного органа о выдаче свидетельства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подготовка проекта постановления и свидетельства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принятие постановления местным исполнительным органом о выдаче свидетельства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выдача свидетельства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свидетельства об аккредитации или получения дубликата свидетельства об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прием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регистрация заявления, выдача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накладывание резолюции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рассмотрение заявления услугополучателя о переоформлении свидетельства об аккредитации или дубликата свидетельства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подготовка проекта о переоформлении свидетельства об аккредитации или дубликата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выдача переоформленного свидетельства об аккредитации, дубликата свидетельства об аккредитации.</w:t>
      </w:r>
    </w:p>
    <w:bookmarkEnd w:id="5"/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7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Комиссия.</w:t>
      </w:r>
    </w:p>
    <w:bookmarkEnd w:id="7"/>
    <w:bookmarkStart w:name="z7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раздела - в редакции постановления акимата Западно-Казахстанской области от 29.03.2016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 82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услугополучателем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"Аккредитация местных спортивных федераций" (далее -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(БИН указанным в запросе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платежный шлюз "электронного правительства"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 6 – через ШЭП поступает в Интегрированную информационную систему филиала некоммерческого акционерного общества "Государственная корпорация "Правительство для граждан" по Западно-Казахстанской области (далее – ИИС Государственной корпорации);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государственной услуги;)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получение услугополучателем результата государственной услуги (уведомление в форме электронного документа) сформированной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акимата Западно-Казахстанской области от 29.03.2016 </w:t>
      </w:r>
      <w:r>
        <w:rPr>
          <w:rFonts w:ascii="Times New Roman"/>
          <w:b w:val="false"/>
          <w:i w:val="false"/>
          <w:color w:val="000000"/>
          <w:sz w:val="28"/>
        </w:rPr>
        <w:t>№ 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"/>
    <w:bookmarkStart w:name="z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 Основаниями для отказа в оказании государственной услуги являются:</w:t>
      </w:r>
    </w:p>
    <w:bookmarkEnd w:id="10"/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"/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 июля 2014 года "О 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 ноября 2014 года № 121 "Об утверждении Правил аккредитации спортивных федераций" (зарегистрирован в Реестре государственной регистрации нормативных правовых актов № 10095);</w:t>
      </w:r>
    </w:p>
    <w:bookmarkEnd w:id="12"/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3"/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 9-1 в соответствии с постановлением акимата Западно-Казахстанской области от 10.04.2017 </w:t>
      </w:r>
      <w:r>
        <w:rPr>
          <w:rFonts w:ascii="Times New Roman"/>
          <w:b w:val="false"/>
          <w:i w:val="false"/>
          <w:color w:val="000000"/>
          <w:sz w:val="28"/>
        </w:rPr>
        <w:t>№ 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постановлением акимата Западно-Казахстанской области от 15.12.2017 </w:t>
      </w:r>
      <w:r>
        <w:rPr>
          <w:rFonts w:ascii="Times New Roman"/>
          <w:b w:val="false"/>
          <w:i w:val="false"/>
          <w:color w:val="000000"/>
          <w:sz w:val="28"/>
        </w:rPr>
        <w:t>№ 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"Аккредитация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федераций"</w:t>
            </w:r>
          </w:p>
        </w:tc>
      </w:tr>
    </w:tbl>
    <w:bookmarkStart w:name="z9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электронной государственной услуги через портал</w:t>
      </w:r>
    </w:p>
    <w:bookmarkEnd w:id="16"/>
    <w:bookmarkStart w:name="z10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Западно-Казахстанской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 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bookmarkStart w:name="z10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местных спортивных федераций"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bookmarkStart w:name="z10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местных спортивных федераций"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 186</w:t>
            </w:r>
          </w:p>
        </w:tc>
      </w:tr>
    </w:tbl>
    <w:bookmarkStart w:name="z10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 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0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1"/>
    <w:bookmarkStart w:name="z10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физической культуры и спорта Западно-Казахстанской области"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приказом Министра культуры и спорта от 17 апреля 2015 года № 139 "Об утверждении стандартов государственных услуг в сфере физической культуры и спорта" (зарегистрирован в Министерстве юстиции Республики Казахстан 5 июня 2015 года № 11276)(далее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Результатом государственной услуги является удостоверение о присвоении спортивного разряда, удостоверение о присвоении квалификационной категории (далее – удостоверение) по формам,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 июля 2014 года № 300 "Об 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№ 9675) или копия приказа о присвоении спортивного разряда, квалификационной категории (далее –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4 – в редакции постановления акимата Западно-Казахстанской области от 10.04.2017 </w:t>
      </w:r>
      <w:r>
        <w:rPr>
          <w:rFonts w:ascii="Times New Roman"/>
          <w:b w:val="false"/>
          <w:i w:val="false"/>
          <w:color w:val="000000"/>
          <w:sz w:val="28"/>
        </w:rPr>
        <w:t>№ 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В случае предоставления услугополучателем неполного пакета документов согласно перечню, предусмотренного Стандартом, сотрудник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2"/>
    <w:bookmarkStart w:name="z11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1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Основанием для начала процедуры (действия) по оказанию государственной услуги является наличие заявления услугополучателя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государственной услуги услугополучатель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(либо его представитель по доверенности)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инспектор накопительного отдела Государственной корпорации передает документы услугодателю по почте либо курьерской службой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работник канцелярии услугодателя осуществляет прием, регистрацию заявления услугополучателя и направляет на резолюцию руководителю услугодателя (в течение 25 (двадцати 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накладывает резолюцию и направляет документы ответственному исполнителю услугодателя (в течение 1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осуществляет подготовку пакета документов услугополучателя и направляет на рассмотрение на заседании Комиссии по присвоению спортивных разрядов и категорий (далее - Комиссия) (в течение 10 (десяти)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Комиссия рассматривает документы услугополучателя и утверждает протокол заседания (в течение 1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ответственный исполнитель услугодателя на основании протокола Комиссии подготавливает проект удостоверения или приказа и направляет на подпись руководителю услугодателя (в течение 2 (двух)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 ответственный исполнитель услугодателя подготавливает удостоверение или копию приказа и направляет результат государственной услуги в Государственную корпорацию (в течение 5 (пяти) календарных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сотрудник Государственной корпорации выдает услугополучателю удостоверение или копию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принятие работником канцелярии услугодателя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определение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проверка достоверности предоставленных документов, направление на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рассмотрение представленных документов и рекомендация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подписание руководителем услугодателя удостоверения или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направление в Государственную корпорацию результата оказания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выдача сотрудником Государственной корпорации услугополучателю удостоверения либо копии приказа.</w:t>
      </w:r>
    </w:p>
    <w:bookmarkEnd w:id="24"/>
    <w:bookmarkStart w:name="z1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1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Комиссия.</w:t>
      </w:r>
    </w:p>
    <w:bookmarkEnd w:id="26"/>
    <w:bookmarkStart w:name="z1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1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представителя услугополучателя по доверенности (при нотариально удостоверенной доверенности, при ином удостоверении доверенности данные доверенности не заполняются)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"электронного правительства" (далее - ШЭП) в государственную базу данных физических лиц (далее – ГБД ФЛ)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(запроса услугополучателя), удостоверенного (подписанного) электронной цифровой подписью сотрудника Государственной корпорации, через ШЭП в автоматизированное рабочее место регионального шлюза электронного правительства (далее – АРМ РШЭП) (в течение 1 минуты).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процесс 8 – получение услугополучателем через сотрудника Государственной корпорации результата государственной услуги (удостоверения или копии приказа) (в течение 2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Подробное описание последовательности процедур (действий) и взаимодействий структурных подразделений (работников) услугодателя в процессе оказания государственной услуги приведено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 Справочник бизнес – процессов оказания государственной услуги размещается на интернет – ресурсе услугодателя.</w:t>
      </w:r>
    </w:p>
    <w:bookmarkEnd w:id="28"/>
    <w:bookmarkStart w:name="z1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 Основаниями для отказа в оказании государственной услуги являются:</w:t>
      </w:r>
    </w:p>
    <w:bookmarkEnd w:id="29"/>
    <w:bookmarkStart w:name="z1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0"/>
    <w:bookmarkStart w:name="z1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несоответствие услугополучателя и (или) представленных данных и сведений, необходимых для оказания государственной услуги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 июля 2014 года № 300 "Об 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за № 9675),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 октября 2014 года № 56 "Об утверждении Норм и требований для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№ 9902);</w:t>
      </w:r>
    </w:p>
    <w:bookmarkEnd w:id="31"/>
    <w:bookmarkStart w:name="z1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32"/>
    <w:bookmarkStart w:name="z1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 13-1 в соответствии с постановлением акимата Западно-Казахстанской области от 10.04.2017 </w:t>
      </w:r>
      <w:r>
        <w:rPr>
          <w:rFonts w:ascii="Times New Roman"/>
          <w:b w:val="false"/>
          <w:i w:val="false"/>
          <w:color w:val="000000"/>
          <w:sz w:val="28"/>
        </w:rPr>
        <w:t>№ 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постановлением акимата Западно-Казахстанской области от 15.12.2017 </w:t>
      </w:r>
      <w:r>
        <w:rPr>
          <w:rFonts w:ascii="Times New Roman"/>
          <w:b w:val="false"/>
          <w:i w:val="false"/>
          <w:color w:val="000000"/>
          <w:sz w:val="28"/>
        </w:rPr>
        <w:t>№ 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Обжалование решений, действий (бездействий) услугодателя,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разрядов: кандидат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мастера 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спортсмен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категорий: тренер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 категории, тренер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спортивный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первой категории"</w:t>
            </w:r>
          </w:p>
        </w:tc>
      </w:tr>
    </w:tbl>
    <w:bookmarkStart w:name="z16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разрядов: кандидат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мастера 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спортсмен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категорий: тренер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 категории, тренер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спортивный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первой категории"</w:t>
            </w:r>
          </w:p>
        </w:tc>
      </w:tr>
    </w:tbl>
    <w:bookmarkStart w:name="z16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 186</w:t>
            </w:r>
          </w:p>
        </w:tc>
      </w:tr>
    </w:tbl>
    <w:bookmarkStart w:name="z17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 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7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8"/>
    <w:bookmarkStart w:name="z1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по вопросам физической культуры и спорта районов, города областного значения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приказом Министра культуры и спорта от 17 апреля 2015 года № 139 "Об утверждении стандартов государственных услуг в сфере физической культуры и спорта" (зарегистрирован в Министерстве юстиции Республики Казахстан 5 июня 2015 года № 11276)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Государственной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Результатом государственной услуги является удостоверение о присвоении спортивного разряда, удостоверение о присвоении квалификационной категории, по формам,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 июля 2014 года № 300 "Об 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№ 9675) (далее – удостоверение) или копия приказа о присвоении спортивного разряда, квалификационной категории (далее –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4 – в редакции постановления акимата Западно-Казахстанской области от 10.04.2017 </w:t>
      </w:r>
      <w:r>
        <w:rPr>
          <w:rFonts w:ascii="Times New Roman"/>
          <w:b w:val="false"/>
          <w:i w:val="false"/>
          <w:color w:val="000000"/>
          <w:sz w:val="28"/>
        </w:rPr>
        <w:t>№ 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В случае предоставления услугополучателем неполного пакета документов согласно перечню,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сотрудник Государственной корпорации отказывает в приеме заявления и выдает расписку по форме согласно приложению 5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6 – в редакции постановления акимата Западно-Казахстанской области от 10.04.2017 </w:t>
      </w:r>
      <w:r>
        <w:rPr>
          <w:rFonts w:ascii="Times New Roman"/>
          <w:b w:val="false"/>
          <w:i w:val="false"/>
          <w:color w:val="000000"/>
          <w:sz w:val="28"/>
        </w:rPr>
        <w:t>№ 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9"/>
    <w:bookmarkStart w:name="z1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1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Основанием для начала процедуры (действия) по оказанию государственной услуги является наличие заявления услугополучателя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государственной услуги услугополучатель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(либо его представитель по доверенности)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инспектор накопительного отдела Государственной корпорации передает документы услугодателю по почте, либо курьерской службой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работник канцелярии услугодателя осуществляет прием, регистрацию заявления услугополучателя и направляет на резолюцию руководителю услугодателя (в течение 25 (двадцати 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ставит резолюцию и направляет документы ответственному исполнителю услугодателя (в течение 1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осуществляет подготовку пакета документов услугополучателя и направляет на рассмотрение на заседании Комиссии по присвоению спортивных разрядов и категорий (далее - Комиссия) (в течение 10 (десяти)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Комиссия рассматривает документы услугополучателя и утверждает протокол заседания (в течение 1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ответственный исполнитель услугодателя на основании протокола Комиссии подготавливает проект удостоверения или приказа и направляет на подпись руководителя услугодателя (в течение 2 (двух)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ответственный исполнитель услугодателя подготавливает удостоверение или копию приказа и направляет результат государственной услуги в Государственную корпорацию (в течение 5 (пяти)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сотрудник Государственной корпорации выдает услугополучателю удостоверение или копию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принятие работником канцелярии услугодателя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определение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проверка достоверности предоставленных документов, направление на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рассмотрение представленных документов и рекомендация Комиссии по присвоению спортивного разряда и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подписание руководителем услугодателя удостоверения или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направление в Государственную корпорацию результата оказания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выдача сотрудником Государственной корпорации услугополучателю удостоверения либо копии приказа.</w:t>
      </w:r>
    </w:p>
    <w:bookmarkEnd w:id="41"/>
    <w:bookmarkStart w:name="z20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2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Комиссия.</w:t>
      </w:r>
    </w:p>
    <w:bookmarkEnd w:id="43"/>
    <w:bookmarkStart w:name="z20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2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минуты);</w:t>
      </w:r>
    </w:p>
    <w:bookmarkEnd w:id="45"/>
    <w:bookmarkStart w:name="z21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представителя услугополучателя по доверенности (при нотариально удостоверенной доверенности, при ином удостоверении доверенности данные доверенности не заполняются) (в течение 1 минуты);</w:t>
      </w:r>
    </w:p>
    <w:bookmarkEnd w:id="46"/>
    <w:bookmarkStart w:name="z21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"электронного правительства" (далее - ШЭП) в государственную базу данных физических лиц (далее – ГБД ФЛ)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 минуты);</w:t>
      </w:r>
    </w:p>
    <w:bookmarkEnd w:id="47"/>
    <w:bookmarkStart w:name="z21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– проверка наличия данных услугополучателя в ГБД ФЛ, данных доверенности в ЕНИС (в течение 1 минуты);</w:t>
      </w:r>
    </w:p>
    <w:bookmarkEnd w:id="48"/>
    <w:bookmarkStart w:name="z21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</w:p>
    <w:bookmarkEnd w:id="49"/>
    <w:bookmarkStart w:name="z21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– направление электронного документа (запроса услугополучателя), удостоверенного (подписанного) электронной цифровой подписью сотрудника Государственной корпорации, через ШЭП в автоматизированное рабочее место регионального шлюза электронного правительства (далее – АРМ РШЭП) (в течение 1 минуты).</w:t>
      </w:r>
    </w:p>
    <w:bookmarkEnd w:id="50"/>
    <w:bookmarkStart w:name="z21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1"/>
    <w:bookmarkStart w:name="z21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электронного документа в АРМ РШЭП (в течение 2 минут);</w:t>
      </w:r>
    </w:p>
    <w:bookmarkEnd w:id="52"/>
    <w:bookmarkStart w:name="z22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течение 2 минут);</w:t>
      </w:r>
    </w:p>
    <w:bookmarkEnd w:id="53"/>
    <w:bookmarkStart w:name="z22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</w:p>
    <w:bookmarkEnd w:id="54"/>
    <w:bookmarkStart w:name="z22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– получение услугополучателем через сотрудника Государственной корпорации результата государственной услуги (удостоверения или копии приказа) (в течение 2 минут).</w:t>
      </w:r>
    </w:p>
    <w:bookmarkEnd w:id="55"/>
    <w:bookmarkStart w:name="z2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- Регламент).</w:t>
      </w:r>
    </w:p>
    <w:bookmarkEnd w:id="56"/>
    <w:bookmarkStart w:name="z22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Подробное описание последовательности процедур (действий) и взаимодействий структурных подразделений (работников) услугодателя в процессе оказания государственной услуги приведено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 Справочник бизнес – процессов оказания государственной услуги размещается на интернет – ресурсе услугодателя.</w:t>
      </w:r>
    </w:p>
    <w:bookmarkEnd w:id="57"/>
    <w:bookmarkStart w:name="z22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 Основаниями для отказа в оказании государственной услуги являются:</w:t>
      </w:r>
    </w:p>
    <w:bookmarkEnd w:id="58"/>
    <w:bookmarkStart w:name="z22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9"/>
    <w:bookmarkStart w:name="z2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несоответствие услугополучателя и (или) представленных данных и сведений, необходимых для оказания государственной услуги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 июля 2014 года № 300 "Об 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за № 9675),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 октября 2014 года № 56 "Об утверждений Норм и требований для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№ 9902);</w:t>
      </w:r>
    </w:p>
    <w:bookmarkEnd w:id="60"/>
    <w:bookmarkStart w:name="z2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61"/>
    <w:bookmarkStart w:name="z22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 13-1 в соответствии с постановлением акимата Западно-Казахстанской области от 10.04.2017 </w:t>
      </w:r>
      <w:r>
        <w:rPr>
          <w:rFonts w:ascii="Times New Roman"/>
          <w:b w:val="false"/>
          <w:i w:val="false"/>
          <w:color w:val="000000"/>
          <w:sz w:val="28"/>
        </w:rPr>
        <w:t>№ 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постановлением акимата Западно-Казахстанской области от 15.12.2017 </w:t>
      </w:r>
      <w:r>
        <w:rPr>
          <w:rFonts w:ascii="Times New Roman"/>
          <w:b w:val="false"/>
          <w:i w:val="false"/>
          <w:color w:val="000000"/>
          <w:sz w:val="28"/>
        </w:rPr>
        <w:t>№ 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Обжалование решений, действий (бездействий) услугодателя,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разрядов: спортсмен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юношеского разряда,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2 юношеского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юношеского разряда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категорий: тренер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категории, тренер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спортивный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судья"</w:t>
            </w:r>
          </w:p>
        </w:tc>
      </w:tr>
    </w:tbl>
    <w:bookmarkStart w:name="z23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64"/>
    <w:bookmarkStart w:name="z2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разрядов: спортсмен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юношеского разряда,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2 юношеского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юношеского разряда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категорий: тренер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категории, тренер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спортивный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судья"</w:t>
            </w:r>
          </w:p>
        </w:tc>
      </w:tr>
    </w:tbl>
    <w:bookmarkStart w:name="z23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№186</w:t>
            </w:r>
          </w:p>
        </w:tc>
      </w:tr>
    </w:tbl>
    <w:bookmarkStart w:name="z23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статусов "специализированная" спортивным школам и "специализированное" отделениям спортивных школ"</w:t>
      </w:r>
    </w:p>
    <w:bookmarkEnd w:id="67"/>
    <w:bookmarkStart w:name="z23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Западно-Казахстанской области от 15.12.2017 </w:t>
      </w:r>
      <w:r>
        <w:rPr>
          <w:rFonts w:ascii="Times New Roman"/>
          <w:b w:val="false"/>
          <w:i w:val="false"/>
          <w:color w:val="ff0000"/>
          <w:sz w:val="28"/>
        </w:rPr>
        <w:t>№ 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 в редакции постановления акимата Западно-Казахстанской области от 23.09.2019 </w:t>
      </w:r>
      <w:r>
        <w:rPr>
          <w:rFonts w:ascii="Times New Roman"/>
          <w:b w:val="false"/>
          <w:i w:val="false"/>
          <w:color w:val="ff0000"/>
          <w:sz w:val="28"/>
        </w:rPr>
        <w:t>№ 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3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"Присвоение статусов "специализированная" спортивным школам и "специализированное" отделениям спортивных школ" (далее – государственная услуга).</w:t>
      </w:r>
    </w:p>
    <w:bookmarkEnd w:id="69"/>
    <w:bookmarkStart w:name="z24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физической культуры и спорта Западно-Казахстанской области"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статусов "специализированная" спортивным школам и "специализированное" отделениям спортивных школ", утвержденного приказом Министра культуры и спорта Республики Казахстан от 17 апреля 2015 года № 139 "Об утверждении стандартов государственных услуг в сфере физической культуры и спорта" (зарегистрирован в Министерстве юстиции Республики Казахстан 5 июня 2015 года № 11276) (далее – Стандарт).</w:t>
      </w:r>
    </w:p>
    <w:bookmarkEnd w:id="70"/>
    <w:bookmarkStart w:name="z24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</w:p>
    <w:bookmarkEnd w:id="71"/>
    <w:bookmarkStart w:name="z24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услуги: бумажная.</w:t>
      </w:r>
    </w:p>
    <w:bookmarkEnd w:id="72"/>
    <w:bookmarkStart w:name="z2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Результатом государственной услуги является копия решения о присвоении статуса "специализированная" спортивным школам, "специализированное" отделениям спортивных школ (далее -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3"/>
    <w:bookmarkStart w:name="z2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оказании государственной услуги являются:</w:t>
      </w:r>
    </w:p>
    <w:bookmarkEnd w:id="74"/>
    <w:bookmarkStart w:name="z24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5"/>
    <w:bookmarkStart w:name="z24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несоответствие услугополучателя и (или) представленных данных и сведений, необходимых для оказания государственной услуги,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 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присвоения статусов "специализированная" спортивным школам и "специализированное" отделениям спортивных школ, утвержденных приказом исполняющего обязанности Министра культуры и спорта Республики Казахстан от 9 июня 2015 года № 209,зарегистрированным в Реестре государственной регистрации нормативных правовых актов за № 11642.</w:t>
      </w:r>
    </w:p>
    <w:bookmarkEnd w:id="76"/>
    <w:bookmarkStart w:name="z2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7"/>
    <w:bookmarkStart w:name="z24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юридическим лицам (далее – услугополучатель) бесплатно.</w:t>
      </w:r>
    </w:p>
    <w:bookmarkEnd w:id="78"/>
    <w:bookmarkStart w:name="z24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bookmarkEnd w:id="79"/>
    <w:bookmarkStart w:name="z25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80"/>
    <w:bookmarkStart w:name="z25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Основанием для начала процедуры (действия) по оказанию государственной услуги является наличие заявления услугополучателя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25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2"/>
    <w:bookmarkStart w:name="z25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обращается в Государственную корпорацию;</w:t>
      </w:r>
    </w:p>
    <w:bookmarkEnd w:id="83"/>
    <w:bookmarkStart w:name="z25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(либо его представитель по доверенности)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4"/>
    <w:bookmarkStart w:name="z25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инспектор накопительного отдела Государственной корпорации передает документы услугодателю по почте либо курьерской службой в течение 5 (пяти) календарных дней;</w:t>
      </w:r>
    </w:p>
    <w:bookmarkEnd w:id="85"/>
    <w:bookmarkStart w:name="z25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услугодателя регистрирует и предоставляет документы руководителю услугодателя в течение 15 (пятнадцати) минут;</w:t>
      </w:r>
    </w:p>
    <w:bookmarkEnd w:id="86"/>
    <w:bookmarkStart w:name="z25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рассматривает документы и направляет документы ответственному исполнителю услугодателя в течение 1 (одного) календарного дня;</w:t>
      </w:r>
    </w:p>
    <w:bookmarkEnd w:id="87"/>
    <w:bookmarkStart w:name="z25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услугодателя рассматривает документы, готовит проект приказа, направляет для подписания руководителю услугодателя в течение 15 (пятнадцати) календарных дней;</w:t>
      </w:r>
    </w:p>
    <w:bookmarkEnd w:id="88"/>
    <w:bookmarkStart w:name="z25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руководитель услугодателя подписывает приказ, направляет ответственному исполнителю услугодателя в течение 1 (одного) календарного дня;</w:t>
      </w:r>
    </w:p>
    <w:bookmarkEnd w:id="89"/>
    <w:bookmarkStart w:name="z26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ответственный исполнитель услугодателя подготавливает копию приказа и направляет результат государственной услуги в Государственную корпорацию в течение 5 (пяти) календарных дней;</w:t>
      </w:r>
    </w:p>
    <w:bookmarkEnd w:id="90"/>
    <w:bookmarkStart w:name="z26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Государственной корпорации выдает услугополучателю копию приказа.</w:t>
      </w:r>
    </w:p>
    <w:bookmarkEnd w:id="91"/>
    <w:bookmarkStart w:name="z26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92"/>
    <w:bookmarkStart w:name="z26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заявления;</w:t>
      </w:r>
    </w:p>
    <w:bookmarkEnd w:id="93"/>
    <w:bookmarkStart w:name="z26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принятие работником канцелярии услугодателя документов и передача их руководителю услугодателя;</w:t>
      </w:r>
    </w:p>
    <w:bookmarkEnd w:id="94"/>
    <w:bookmarkStart w:name="z26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определение руководителем услугодателя ответственного исполнителя услугодателя и направление ему документов услугополучателя;</w:t>
      </w:r>
    </w:p>
    <w:bookmarkEnd w:id="95"/>
    <w:bookmarkStart w:name="z2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проверка достоверности предоставленных документов;</w:t>
      </w:r>
    </w:p>
    <w:bookmarkEnd w:id="96"/>
    <w:bookmarkStart w:name="z26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рассмотрение представленных документов и подготовка проекта приказа;</w:t>
      </w:r>
    </w:p>
    <w:bookmarkEnd w:id="97"/>
    <w:bookmarkStart w:name="z26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подписание приказа руководителем услугодателя;</w:t>
      </w:r>
    </w:p>
    <w:bookmarkEnd w:id="98"/>
    <w:bookmarkStart w:name="z26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направление в Государственную корпорацию результата оказания государственной услуги на бумажном носителе;</w:t>
      </w:r>
    </w:p>
    <w:bookmarkEnd w:id="99"/>
    <w:bookmarkStart w:name="z27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выдача сотрудником Государственной корпорации услугополучателю копию приказа.</w:t>
      </w:r>
    </w:p>
    <w:bookmarkEnd w:id="100"/>
    <w:bookmarkStart w:name="z27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01"/>
    <w:bookmarkStart w:name="z27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02"/>
    <w:bookmarkStart w:name="z27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сотрудником Государственной корпорации в Автоматизированное рабочее место Интегрированного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- ШЭП) в государственную базу данных физических лиц (далее – ГБД ФЛ) о данных услугополучателя, а также в Единой нотариальной информационной системе (далее - ЕНИС) – о данных доверенности представителя услугополучателя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данных доверенности в ЕНИС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электронной цифровой подписью сотрудника Государственной корпорации через ШЭП в автоматизированное рабочее место регионального шлюза электронного правительства (далее – АРМ РШЭП) (в течение 1 минуты).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2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(удостоверение) (в течение 2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статусов "специализированная" спортивным школам и "специализированное" отделениям спортивных школ" (далее - Регламент).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 – 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 – процессов оказания государственной услуги размещается на интернет – ресурсе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Обжалование решений, действий (бездействий) услугодателя,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 отделениям спортивных школ"</w:t>
            </w:r>
          </w:p>
        </w:tc>
      </w:tr>
    </w:tbl>
    <w:bookmarkStart w:name="z27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статусов "специализированная" спортивным школам и</w:t>
      </w:r>
      <w:r>
        <w:br/>
      </w:r>
      <w:r>
        <w:rPr>
          <w:rFonts w:ascii="Times New Roman"/>
          <w:b/>
          <w:i w:val="false"/>
          <w:color w:val="000000"/>
        </w:rPr>
        <w:t xml:space="preserve">"специализированное" отделениям спортивных школ"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№186</w:t>
            </w:r>
          </w:p>
        </w:tc>
      </w:tr>
    </w:tbl>
    <w:bookmarkStart w:name="z27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жилища чемпионам и призерам Олимпийских, Паралимпийских и Сурдлимпийских игр"</w:t>
      </w:r>
    </w:p>
    <w:bookmarkEnd w:id="105"/>
    <w:bookmarkStart w:name="z27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Западно-Казахстанской области от 15.12.2017 </w:t>
      </w:r>
      <w:r>
        <w:rPr>
          <w:rFonts w:ascii="Times New Roman"/>
          <w:b w:val="false"/>
          <w:i w:val="false"/>
          <w:color w:val="ff0000"/>
          <w:sz w:val="28"/>
        </w:rPr>
        <w:t>№ 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 в редакции постановления акимата Западно-Казахстанской области от 23.09.2019 </w:t>
      </w:r>
      <w:r>
        <w:rPr>
          <w:rFonts w:ascii="Times New Roman"/>
          <w:b w:val="false"/>
          <w:i w:val="false"/>
          <w:color w:val="ff0000"/>
          <w:sz w:val="28"/>
        </w:rPr>
        <w:t>№ 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7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жилища чемпионам и призерам Олимпийских, Паралимпийских и Сурдлимпийских игр" (далее – государственная услуга).</w:t>
      </w:r>
    </w:p>
    <w:bookmarkEnd w:id="107"/>
    <w:bookmarkStart w:name="z28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физической культуры и спорта Западно-Казахстанской области"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жилища чемпионам и призерам Олимпийских, Паралимпийских и Сурдлимпийских игр", утвержденного приказом Министра культуры и спорта Республики Казахстан от 17 апреля 2015 года № 139 "Об утверждении стандартов государственных услуг в сфере физической культуры и спорта" (зарегистрирован в Министерстве юстиции Республики Казахстан 5 июня 2015 года № 11276) (далее – Стандарт).</w:t>
      </w:r>
    </w:p>
    <w:bookmarkEnd w:id="108"/>
    <w:bookmarkStart w:name="z28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</w:p>
    <w:bookmarkEnd w:id="109"/>
    <w:bookmarkStart w:name="z28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услуги: бумажная.</w:t>
      </w:r>
    </w:p>
    <w:bookmarkEnd w:id="110"/>
    <w:bookmarkStart w:name="z28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Результатом государственной услуги является:</w:t>
      </w:r>
    </w:p>
    <w:bookmarkEnd w:id="111"/>
    <w:bookmarkStart w:name="z28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12"/>
    <w:bookmarkStart w:name="z28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bookmarkEnd w:id="113"/>
    <w:bookmarkStart w:name="z2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оказании государственной услуги являются:</w:t>
      </w:r>
    </w:p>
    <w:bookmarkEnd w:id="114"/>
    <w:bookmarkStart w:name="z2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5"/>
    <w:bookmarkStart w:name="z2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 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 июля 2014 года "О физической культуре и спорте".</w:t>
      </w:r>
    </w:p>
    <w:bookmarkEnd w:id="116"/>
    <w:bookmarkStart w:name="z2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7"/>
    <w:bookmarkStart w:name="z2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физическим лицам (далее – услугополучатель) бесплатно.</w:t>
      </w:r>
    </w:p>
    <w:bookmarkEnd w:id="118"/>
    <w:bookmarkStart w:name="z2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bookmarkEnd w:id="119"/>
    <w:bookmarkStart w:name="z29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20"/>
    <w:bookmarkStart w:name="z2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представителя)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1"/>
    <w:bookmarkStart w:name="z29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2"/>
    <w:bookmarkStart w:name="z29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обращается в Государственную корпорацию;</w:t>
      </w:r>
    </w:p>
    <w:bookmarkEnd w:id="123"/>
    <w:bookmarkStart w:name="z29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bookmarkEnd w:id="124"/>
    <w:bookmarkStart w:name="z29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(либо его представитель по доверенности)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25"/>
    <w:bookmarkStart w:name="z29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инспектор накопительного отдела Государственной корпорации передает документы услугодателю по почте либо курьерской службой в течение 3 (три) календарных дней;</w:t>
      </w:r>
    </w:p>
    <w:bookmarkEnd w:id="126"/>
    <w:bookmarkStart w:name="z29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услугодателя регистрирует и предоставляет документы руководителю услугодателя в течение 15 (пятнадцати) минут;</w:t>
      </w:r>
    </w:p>
    <w:bookmarkEnd w:id="127"/>
    <w:bookmarkStart w:name="z30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рассматривает документы и направляет документы ответственному исполнителю услугодателя в течение 1 (одного) календарного дня;</w:t>
      </w:r>
    </w:p>
    <w:bookmarkEnd w:id="128"/>
    <w:bookmarkStart w:name="z30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услугодателя рассматривает документы и готовит решение о предоставлении или непредоставлении жилища, направляет услугополучателю (либо уполномоченному представителю) письменный ответ о принятом решении в течение 2 (двух) рабочих дней;</w:t>
      </w:r>
    </w:p>
    <w:bookmarkEnd w:id="129"/>
    <w:bookmarkStart w:name="z30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130"/>
    <w:bookmarkStart w:name="z30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услугодатель направляет в уполномоченный орган в области физической культуры и спорта заявку по целевым текущим трансфертам в течение 10 (десяти) рабочих дней;</w:t>
      </w:r>
    </w:p>
    <w:bookmarkEnd w:id="131"/>
    <w:bookmarkStart w:name="z30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услугодатель заключает с уполномоченным органом в области физической культуры и спорта соглашение о результатах по целевым текущим трансфертам по форме и в сроки, установленные бюджетным законодательством Республики Казахстан в течение 4 (четырех) месяцев;</w:t>
      </w:r>
    </w:p>
    <w:bookmarkEnd w:id="132"/>
    <w:bookmarkStart w:name="z30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услугодатель приобретает жилище со дня поступления целевых текущих трансфертов в течение 1 (одного) месяца;</w:t>
      </w:r>
    </w:p>
    <w:bookmarkEnd w:id="133"/>
    <w:bookmarkStart w:name="z30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услугодатель подготавливает документ устанавливающий право собственности на жилище и направляет результат государственной услуги в Государственную корпорацию (в течение 15 (пятнадцати) рабочих дня);</w:t>
      </w:r>
    </w:p>
    <w:bookmarkEnd w:id="134"/>
    <w:bookmarkStart w:name="z30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сотрудник Государственной корпорации выдает услугополучателю документ устанавливающий право собственности на жилище.</w:t>
      </w:r>
    </w:p>
    <w:bookmarkEnd w:id="135"/>
    <w:bookmarkStart w:name="z30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36"/>
    <w:bookmarkStart w:name="z30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заявления;</w:t>
      </w:r>
    </w:p>
    <w:bookmarkEnd w:id="137"/>
    <w:bookmarkStart w:name="z31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принятие работником канцелярии услугодателя документов и передача их руководителю услугодателя;</w:t>
      </w:r>
    </w:p>
    <w:bookmarkEnd w:id="138"/>
    <w:bookmarkStart w:name="z31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определение руководителем услугодателя ответственного исполнителя услугодателя и направление ему документов услугополучателя;</w:t>
      </w:r>
    </w:p>
    <w:bookmarkEnd w:id="139"/>
    <w:bookmarkStart w:name="z31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проверка достоверности предоставленных документов, подготовка решения о предоставлении или непредоставлении жилища, направление услугополучателю (либо уполномоченному представителю) письменный ответ о принятом решении</w:t>
      </w:r>
    </w:p>
    <w:bookmarkEnd w:id="140"/>
    <w:bookmarkStart w:name="z31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направление в уполномоченный орган в области физической культуры и спорта заявку по целевым текущим трансфертам;</w:t>
      </w:r>
    </w:p>
    <w:bookmarkEnd w:id="141"/>
    <w:bookmarkStart w:name="z31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заключение с уполномоченным органом в области физической культуры и спорта соглашение о результатах по целевым текущим трансфертам;</w:t>
      </w:r>
    </w:p>
    <w:bookmarkEnd w:id="142"/>
    <w:bookmarkStart w:name="z31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приобретение жилище;</w:t>
      </w:r>
    </w:p>
    <w:bookmarkEnd w:id="143"/>
    <w:bookmarkStart w:name="z31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направление в Государственную корпорацию результата оказания государственной услуги на бумажном носителе;</w:t>
      </w:r>
    </w:p>
    <w:bookmarkEnd w:id="144"/>
    <w:bookmarkStart w:name="z31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выдача сотрудником Государственной корпорации услугополучателю документов устанавливающий право собственности на жилище.</w:t>
      </w:r>
    </w:p>
    <w:bookmarkEnd w:id="145"/>
    <w:bookmarkStart w:name="z31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Перечень структурных подразделений (сотрудников)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уполномоченный орган в области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сотрудником Государственной корпорации в Автоматизированное рабочее место Интегрированного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- ШЭП) в государственную базу данных физических лиц (далее – ГБД ФЛ) о данных услугополучателя, а также в Единой нотариальной информационной системе (далее - ЕНИС) – о данных доверенности представителя услугополучателя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данных доверенности в ЕНИС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электронной цифровой подписью сотрудника Государственной корпорации через ШЭП в автоматизированное рабочее место регионального шлюза электронного правительства (далее – АРМ РШЭП) (в течение 1 минуты).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2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(удостоверение) (в течение 2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статусов "специализированная" спортивным школам и "специализированное" отделениям спортивных школ" (далее - Регламент).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 – 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 – процессов оказания государственной услуги размещается на интернет – ресурсе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Обжалование решений, действий (бездействий) услугодателя,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Олимпийских, Паралимпийских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Сурдлимпийских игр"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Олимпийских, Паралимпийских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Сурдлимпийских игр"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жилища чемпионам и призерам Олимпийских, Паралимпийских и Сурдлимпийских игр"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Западно-Казахстанской области от 23.09.2019 </w:t>
      </w:r>
      <w:r>
        <w:rPr>
          <w:rFonts w:ascii="Times New Roman"/>
          <w:b w:val="false"/>
          <w:i w:val="false"/>
          <w:color w:val="ff0000"/>
          <w:sz w:val="28"/>
        </w:rPr>
        <w:t>№ 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(далее 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республиканскими специализированными школами-интернатами-колледжами олимпийского резерва и областными школами-интернатами для одаренных в спорте детей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детей", утвержденного приказом Министра культуры и спорта Республики Казахстан от 17 апреля 2015 года № 139 "Об утверждении стандартов государственных услуг в сфере физической культуры и спорта" (зарегистрирован в Министерстве юстиции Республики Казахстан 5 июня 2015 года № 11276) (далее 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государственной услуги является выдача расписки о приеме документов,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представителя)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(либо уполномоченный представитель)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принимает пакет документов, осуществляет его регистрацию, передает руководителю услугодателя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подписания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проект результата оказания государственной услуги и передает сотруднику канцелярии услугодателя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выдает результат оказания государственной услуги услугополучателю (либо уполномоченному представителю) в течение 5 (пяти)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5, 6, 7, 8, 9 классы осуществляется с 1 июня по 20 (двадцатого) августа включительно, в 10, 11 классы - с 15 июня по 20 (двадцатого) августа включительно, в колледж - с 20 (двадцатого) июня по 20 (двадцатого) августа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пакета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выданный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установление недостоверности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несоответствие поступающих и (или) представленных данных и сведений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деятельности республиканских специализированных школ-интернатов-колледжей олимпийского резерва и областных школ-интернатов для одаренных в спорте детей, утвержденных приказом Министра культуры и спорта Республики Казахстан от 3 ноября 2014 года №69 "Об утверждении Правил деятельности республиканских специализированных школ-интернатов-колледжей олимпийского резерва и областных школ-интернатов для одаренных в спорте детей", зарегистрированным в Реестре государственной регистрации нормативных правовых актов за №9947.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интернаты-колледжи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 резерва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школы-интернаты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одаренных в спорте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республиканские специализированные школы-интернаты</w:t>
      </w:r>
      <w:r>
        <w:br/>
      </w:r>
      <w:r>
        <w:rPr>
          <w:rFonts w:ascii="Times New Roman"/>
          <w:b/>
          <w:i w:val="false"/>
          <w:color w:val="000000"/>
        </w:rPr>
        <w:t>колледжи олимпийского резерва и областные школы-интернаты для одаренных в</w:t>
      </w:r>
      <w:r>
        <w:br/>
      </w:r>
      <w:r>
        <w:rPr>
          <w:rFonts w:ascii="Times New Roman"/>
          <w:b/>
          <w:i w:val="false"/>
          <w:color w:val="000000"/>
        </w:rPr>
        <w:t>спорте детей"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детско-юношеские спортивные школы, спортивные школы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Западно-Казахстанской области от 23.09.2019 </w:t>
      </w:r>
      <w:r>
        <w:rPr>
          <w:rFonts w:ascii="Times New Roman"/>
          <w:b w:val="false"/>
          <w:i w:val="false"/>
          <w:color w:val="ff0000"/>
          <w:sz w:val="28"/>
        </w:rPr>
        <w:t>№ 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"Прием документов в детско-юношеские спортивные школы, спортивные школы для инвалидов" (далее 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детско-юношескими спортивными школами, спортивными школами для инвалидов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детско-юношеские спортивные школы, спортивные школы для инвалидов", утвержденного приказом Министра культуры и спорта Республики Казахстан от 17 апреля 2015 года № 139 "Об утверждении стандартов государственных услуг в сфере физической культуры и спорта" (зарегистрирован в Министерстве юстиции Республики Казахстан 5 июня 2015 года № 11276) (далее 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государственной услуги является выдача расписки о приеме документов,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представителя)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(либо уполномоченный представитель)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принимает пакет документов, осуществляет его регистрацию, передает руководителю услугодателя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подписания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проект результата оказания государственной услуги и передает сотруднику канцелярии услугодателя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выдает результат оказания государственной услуги услугополучателю (либо уполномоченному представителю) в течение 5 (пяти)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группы начальной подготовки первого года обучения по видам спорта осуществляется до 20 (двадцатого) сентября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пакета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выданный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установление недостоверности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несоответствие услугодателя и (или) представленных данных и сведений требованиям,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 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деятельности детско-юношеских спортивных школ, спортивных школ для лиц с ограниченными физическими возможностями, в которых осуществляется учебно-тренировочный процесс по подготовке спортивного резерва и спортсменов высокого класса, утвержденных приказом Министра культуры и спорта Республики Казахстан от 22 ноября 2014 года №106 "Об утверждении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класса", зарегистрированным в Реестре государственной регистрации нормативных правовых актов за №10012.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 государственной услуги "Прием документов в детско-юношеские спортивные школы, спортивные школы для инвалидов".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"Прием документов в детско-юношеские спортивные школы, спортивные школы для инвалидов"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 – 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"Прием документов в детско-юношеские спортивные школы, спортивные школы для инвалидов"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