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2df" w14:textId="bfac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ноября 2015 года N 315. Зарегистрировано Департаментом юстиции Восточно-Казахстанской области 11 декабря 2015 года N 4267.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пунктов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 по Шемонаихинскому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одной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Шемонаихинского района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23"/>
        <w:gridCol w:w="1538"/>
        <w:gridCol w:w="2496"/>
        <w:gridCol w:w="815"/>
        <w:gridCol w:w="816"/>
        <w:gridCol w:w="336"/>
        <w:gridCol w:w="2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Шемонаиха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Волчанского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жилых домов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Верх-Убинского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Усть-Таловка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Первомайский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Выдрихинского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Зевакинского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Каменевского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Разинского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Вавилонского сельского округа Шемонаихинского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Общеобразовательная средняя школа № 3 имени Ю.А.Гагарина"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мероприятия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Общеобразовательная средняя школа № 4"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№5"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"Первомайский комплекс "Общеобразовательная средняя школа - детский сад имени Д.М. Карбышева"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"Барашевская основная средняя школа"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"Ново-Ильинская основная средняя школа"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"Большереченскаяосновная средняя школа"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"Октябрьский комплекс "Общеобразовательная средняя школа -детский сад"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"Рулихинская общеобразовательная средняя школа"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"Убинская общеобразовательная средняя школа" отдела образования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"АлҰнушка" государственного учреждения "Отдел образования Шемонаихинского района"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Шемонаихинского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республиканской призывной кампании и 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Шемонаихинского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юстиции Шемонаихинского района Департамента юстиции Восточно-Казахстанской области Министерства юстиции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дел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Шемонаихинскому району Департамента государственных доходов по Восточно - 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формировании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Помощь в разноске уведомлений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доставке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Специализированный административный суд Шемонаихинского района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"Шемонаихинский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предприятия на праве хозяйственного ведения "Центр по недвижимости"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пособий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проведении работы по индексации пенсий,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подготовке пенсионных дел к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статистики Восточно-Казахстанской области Комитета по статистики Министерства национальной экономики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программы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жилых домов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формировании дел по оказанию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запросов ежемесячно, 700 справок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"Государственный архив Шемонаихинского района" управления культуры, архивов и документации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Творчества"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"Шемонаихинский историко-краеведческий музей" управления культуры,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"Инспектура по сортоиспытанию сельхозкультур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"Санаторий Уба" управления координации занятости и социальных программ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Шемонаихинского района" Управления здравоохранения Восточно-Казахстанского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"Первомайский туберкулезный детский санаторий" управления здравоохранения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койко-мест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"Первомайское медико-социальное учреждение для престарелых и инвалидов общего типа" управления координации занятости и социальных программ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"Шемонаихинский водоканал" отдела жилищно- коммунального хозяйства, пассажирского транспорта и автомобильных дорог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"Первомайский водоканал" (100% доля участия государства в уставном капитале в лице государственного учреждения "Отдела жилищно-коммунального хозяйства, пассажирского транспорта и автомобильных дорог Шемонаихинского района")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работе абонентского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"ШемТазалық" (100% доля участия государства в уставном капитале в лице государственного учреждения "Отдела жилищно-коммунального хозяйства, пассажирского транспорта и автомобильных дорог Шемонаихинского района")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