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479e5" w14:textId="90479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схемы и порядка перевозки в общеобразовательные школы детей, проживающих в отдаленных населенных пунктах Шемонаихинского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Шемонаихинского района Восточно-Казахстанской области от 02 апреля 2015 года N 96. Зарегистрировано Департаментом юстиции Восточно-Казахстанской области 12 мая 2015 года N 3931. Утратило силу - постановлением акимата Шемонаихинского района Восточно-Казахстанской области от 4 декабря 2017 года № 313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Шемонаихинского района Восточно-Казахстанской области от 04.12.2017 № 313 (вводится в действие по истечении десяти календарных дней после дня его первого официального опубликования 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3-1) пункта 3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4 июля 2003 года "Об автомобильном транспорте"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схему и порядок перевозки в общеобразовательные школы детей, проживающих в отдаленных населенных пунктах Шемонаихинского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Шемонаихинского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А.Токтаров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апреля 2015 года № 96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в общеобразовательные школы детей, проживающих в отдаленных населенных пунктах Шемонаихинского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5682"/>
        <w:gridCol w:w="5811"/>
      </w:tblGrid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Прямой маршрут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Обратный маршрут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Крюковка, площадка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50 метрах от автобусной остановки;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площадка перед коммунальным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государственным учреждением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"Кировская общеобразовательная средняя школа" акимата Шемонаихинского района.</w:t>
            </w:r>
          </w:p>
          <w:bookmarkEnd w:id="7"/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"Кировская общеобразовательная средняя школа" акимата Шемонаихинского района;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Село Крюковка, площадка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50 метрах от автобусной остановки.</w:t>
            </w:r>
          </w:p>
          <w:bookmarkEnd w:id="8"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Березовка, площадка в 50 метрах от автобусной остановки; площадка перед коммунальным государственным учреждением "Кировская общеобразовательная средняя школа" акимата Шемонаихинского района.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"Кировская общеобразовательная средняя школа" акимата Шемонаихинского района; Село Березовка, площадка в 50 метрах от автобусной остановки.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0"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Кандыковка, площадка в 50 метрах от автобусной остановки; площадка перед коммунальным государственным учреждением "Кировская общеобразовательная средняя школа" акимата Шемонаихинского района.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"Кировская общеобразовательная средняя школа" акимата Шемонаихинского района; Село Кандыковка, площадка в 50 метрах от автобусной остановки.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"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Заречное, площадка в 50 метрах от автобусной остановки; площадка перед коммунальным государственным учреждением "Общеобразовательная средняя школа-гимназия им. И. М. Астафьева" акимата Шемонаихинского района.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перед коммунальным государственным учреждением "Общеобразовательная средняя школа-гимназия им. И. М. Астафьева" акимата Шемонаихинского района. село Заречное, площадка в 50 метрах от конечной автобусной остановки. 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"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Половинка, площадка в 50 метрах от автобусной остановки;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площадка перед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коммунальным государственным учреждением "Общеобразовательная средняя школа-гимназия им. И. М. Астафьева" акимата Шемонаихинского района.</w:t>
            </w:r>
          </w:p>
          <w:bookmarkEnd w:id="13"/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"Общеобразовательная средняя школа-гимназия им. И. М. Астафьева" акимата Шемонаихинского района. Село Половинка, площадка в 50 метрах от автобусной остановки</w:t>
            </w:r>
          </w:p>
          <w:bookmarkEnd w:id="14"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 площадка в 50 метрах от автобусной остановки; площадка перед коммунальным государственным учреждением "Общеобразовательная средняя школа-гимназия им. И. М. Астафьева" акимата Шемонаихинского района.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"Общеобразовательная средняя школа-гимназия им. И. М. Астафьева" акимата Шемонаихинского района. Село Березовка, площадка в 50 метрах от автобусной остановки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Садовое площадка в 50 метрах от автобусной остановки; площадка перед коммунальным государственным учреждением "Октябрьский комплекс "Общеобразовательная средняя школа-детский сад" акимата Шемонаихинского района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"Октябрьский комплекс "Общеобразовательная средняя школа-детский сад" акимата Шемонаихинского района Село Садовое площадка в 50 метрах от автобусной остановки;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Коневка площадка в 50 метрах от автобусной остановки; площадка перед коммунальным государственным учреждением "Михайловская общеобразовательная средняя школа" акимата Шемонаихинского района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"Михайловская общеобразовательная средняя школа" акимата Шемонаихинского района. Село Коневка площадка в 50 метрах от автобусной остановки;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8"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Межовка площадка в 50 метрах от автобусной остановки; площадка перед коммунальным государственным учреждением "Выдрихинский комплекс "Общеобразовательная средняя школа-детский сад" акимата Шемонаихинского района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перед коммунальным государственным учреждением "Выдрихинский комплекс "Общеобразовательная средняя школа-детский сад" акимата Шемонаихинского района. Село Межовка площадка в 50 метрах от автобусной остановки; 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Рулиха площадка в 50 метрах от автобусной остановки; площадка перед коммунальным государственным учреждением "Рулихинская общеобразовательная средняя школа" акимата Шемонаихинского района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перед коммунальным государственным учреждением "Рулихинская общеобразовательная средняя школа" акимата Шемонаихинского района. Станция Рулиха площадка в 50 метрах от автобусной остановки; 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Кенюхово площадка в 50 метрах от автобусной остановки; площадка перед коммунальным государственным учреждением "Сугатовский комплекс "Общеобразовательная средняя школа-детский сад" акимата Шемонаихинского района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перед коммунальным государственным учреждением "Сугатовский комплекс "Общеобразовательная средняя школа-детский сад" акимата Шемонаихинского района. Село Кенюхово площадка в 50 метрах от автобусной остановки; 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Горкуново площадка в 50 метрах от автобусной остановки; площадка перед коммунальным государственным учреждением "Сугатовский комплекс "Общеобразовательная средняя школа-детский сад" акимата Шемонаихинского района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коммунальным государственным учреждением "Сугатовский комплекс "Общеобразовательная средняя школа-детский сад" акимата Шемонаихинского района. Село Горкуново площадка в 50 метрах от автобусной остановки;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5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Белый камень площадка в 50 метрах от автобусной остановки; площадка перед коммунальным государственным учреждением "Красношемонаихинская основная средняя школа" акимата Шемонаихинского района</w:t>
            </w:r>
          </w:p>
        </w:tc>
        <w:tc>
          <w:tcPr>
            <w:tcW w:w="5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перед коммунальным государственным учреждением "Красношемонаихинская основная средняя школа" акимата Шемонаихинского района. Село Белый камень площадка в 50 метрах от автобусной остановки;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02 апреля 2015 года № 96</w:t>
            </w:r>
          </w:p>
        </w:tc>
      </w:tr>
    </w:tbl>
    <w:bookmarkStart w:name="z3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перевозки в общеобразовательные школы детей, проживающих в отдаленных населенных пунктах Шемонаихинского района</w:t>
      </w:r>
      <w:r>
        <w:br/>
      </w:r>
      <w:r>
        <w:rPr>
          <w:rFonts w:ascii="Times New Roman"/>
          <w:b/>
          <w:i w:val="false"/>
          <w:color w:val="000000"/>
        </w:rPr>
        <w:t>1. Порядок перевозок детей</w:t>
      </w:r>
    </w:p>
    <w:bookmarkEnd w:id="23"/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Перевозки детей осуществляются автобусами, микроавтобусами, оборудованными в соответствии с требованиями законодательства к перевозке пассажиров и багажа автомобильным транспортом.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Перевозчиком детей (далее – Перевозчик) является организация обра-зования, использующая для перевозки принадлежащие ей автобусы, с соблюдением требований законодательства к перевозкам пассажиров и багажа.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Перед выполнением перевозок Перевозчик оформляет решение об организации перевозки детей приказом, регламентировав в нем обязанности водителя, сопровождающих лиц, маршрут следования и мероприятия по обеспечению безопасности детей.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неблагоприятных изменениях дорожных или метеорологических условий, создающих угрозу безопасности перевозок, в случаях, предусмот-ренных действующими нормативными документами о временном прекращении движения автобусов, Перевозчик отменяет рейс и немедленно принимает меры по доведению информации об этом до перевозимых детей.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неблагоприятных изменениях дорожных условий в иных обстоя-тельствах (ограничение движения, появление временных препятствий, при которых водитель не может ехать в соответствии с расписанием, не повышая скорости), расписание корректируется в сторону снижения скорости (увеличения времени движения). 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каждый автобус, осуществляющий перевозку детей, Перевозчик назначает ответственных сопровождающих лиц из числа своих сотрудников, прошедших подготовку по методам оказания доврачебной помощи и специальный инструктаж по обеспечению безопасности при перевозке детей автобусами.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Инструктаж проводит лицо, ответственное за обеспечение безопасности дорожного движения в организации образования.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перевозки детей допускаются водители, отвечающие требованиям законодательства Республики Казахстан.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Водителю автобуса при перевозке детей не допускается: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км/час;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осуществлять движение автобуса задним ходом;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подъезде транспортного средства сопровождающие не должны допускать выхода детей ему навстречу и нахождения их у проезжей части. 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Сопровождающие подводят детей к месту посадки в организованном порядке (младших детей – построенных попарно). Посадка производится через переднюю дверь автобуса. 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Посадка детей в автобус производится после полной остановки авто-буса на посадочной площадке под руководством сопровождающих и под наблюдением водителя. 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Во время поездки сопровождающие не допускают, чтобы дети: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стояли и ходили по салону;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прислонялись к дверям и окнам;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ставили тяжелые и неустойчивые личные вещи на верхние полки;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размещали ручную кладь в проходах и на площадках у входов (выходов);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высовывались в оконные проемы; </w:t>
      </w:r>
    </w:p>
    <w:bookmarkEnd w:id="49"/>
    <w:bookmarkStart w:name="z6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выбрасывали из окон мусор и какие-либо иные предметы;</w:t>
      </w:r>
    </w:p>
    <w:bookmarkEnd w:id="50"/>
    <w:bookmarkStart w:name="z6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отвлекали водителя от управления транспортным средством, кроме сообщений о ситуации, угрожающей здоровью и жизни пассажиров, направленных на предотвращение несчастного случая; </w:t>
      </w:r>
    </w:p>
    <w:bookmarkEnd w:id="51"/>
    <w:bookmarkStart w:name="z6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пользовались аварийным оборудованием в ситуациях, не угрожающих жизни и здоровью пассажиров;</w:t>
      </w:r>
    </w:p>
    <w:bookmarkEnd w:id="52"/>
    <w:bookmarkStart w:name="z6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открывали двери;</w:t>
      </w:r>
    </w:p>
    <w:bookmarkEnd w:id="53"/>
    <w:bookmarkStart w:name="z6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дрались, толкались, устраивали подвижные игры.</w:t>
      </w:r>
    </w:p>
    <w:bookmarkEnd w:id="54"/>
    <w:bookmarkStart w:name="z7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Высадка детей из автобуса во время стоянок (остановок) осуществляется через переднюю дверь. Первым из автобуса выходит сопровождающий. Во время стоянок (остановок) сопровождающий находится возле передней части автобуса и наблюдает за высадкой детей и за тем, чтобы дети не выбегали на проезжую часть дороги.</w:t>
      </w:r>
    </w:p>
    <w:bookmarkEnd w:id="55"/>
    <w:bookmarkStart w:name="z7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высадке из автобуса каждый из детей переносит личные вещи одной рукой, а другой при спуске по ступенькам должен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</w:p>
    <w:bookmarkEnd w:id="56"/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высадке сопровождающие не допускают, чтобы дети: </w:t>
      </w:r>
    </w:p>
    <w:bookmarkEnd w:id="57"/>
    <w:bookmarkStart w:name="z7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двигаясь к двери, толкались, дрались; </w:t>
      </w:r>
    </w:p>
    <w:bookmarkEnd w:id="58"/>
    <w:bookmarkStart w:name="z7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спрыгивали со ступенек;</w:t>
      </w:r>
    </w:p>
    <w:bookmarkEnd w:id="59"/>
    <w:bookmarkStart w:name="z7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обходили транспортное средство со стороны проезжей части, выходили на нее;</w:t>
      </w:r>
    </w:p>
    <w:bookmarkEnd w:id="60"/>
    <w:bookmarkStart w:name="z7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устраивали подвижные игры вблизи проезжей части.</w:t>
      </w:r>
    </w:p>
    <w:bookmarkEnd w:id="61"/>
    <w:bookmarkStart w:name="z7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высадки сопровождающие:</w:t>
      </w:r>
    </w:p>
    <w:bookmarkEnd w:id="62"/>
    <w:bookmarkStart w:name="z7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пересчитывают детей, прибывших к месту назначения;</w:t>
      </w:r>
    </w:p>
    <w:bookmarkEnd w:id="63"/>
    <w:bookmarkStart w:name="z7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организованном порядке сопровождают их от места высадки и площадок для стоянки автобусов.</w:t>
      </w:r>
    </w:p>
    <w:bookmarkEnd w:id="64"/>
    <w:bookmarkStart w:name="z8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Заключительные положения</w:t>
      </w:r>
    </w:p>
    <w:bookmarkEnd w:id="65"/>
    <w:bookmarkStart w:name="z8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Отношения по перевозкам в общеобразовательные школы детей, проживающих в отдаленных населенных пунктах города,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6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