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a0ec" w14:textId="bfca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09 апреля 2015 года № 161. Зарегистрировано Департаментом юстиции Восточно-Казахстанской области 17 апреля 2015 года № 3895. Утратило силу - постановлением акимата Урджарского района Восточно-Казахстанской области от 19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19.01.2016 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Урджарскому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руководителя аппарата акима Урджарского района Н. Караталова.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апреля 2015 года № 161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Урджарскому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ежегодной оценки деятельности административных государственных служащих корпуса "Б" по Урджарскому району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Урджарскому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финансируемые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Получение служащим двух оценок "неудовлетворительно" в течение последних трех лет является основанием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Служащий, получивший оценку "неудовлетворительно", не закрепляется 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Урджарского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 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уведомляет служащего, подлежащего оценке, а также лиц, указанных в пункта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 пункте 13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Кадровая служба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указанными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Документы, указанные в пункте 20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 агентстве Республики Казахстан по делам государственной службы и противодействию коррупции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 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 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