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eae0" w14:textId="3dbe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13 марта 2015 года № 31-354/V. Зарегистрировано Департаментом юстиции Восточно-Казахстанской области 06 апреля 2015 года № 3837. Утратило силу решением Урджарского районного маслихата области Абай от 20 сентября 2023 года № 5-113/VIII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20.09.2023 </w:t>
      </w:r>
      <w:r>
        <w:rPr>
          <w:rFonts w:ascii="Times New Roman"/>
          <w:b w:val="false"/>
          <w:i w:val="false"/>
          <w:color w:val="ff0000"/>
          <w:sz w:val="28"/>
        </w:rPr>
        <w:t>№ 5-113/VIII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№504 "Об утверждении Типовых правил оказания социальной помощи, установления размеров и определения перечня отдельных категорий нуждающихся граждан",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15 апреля 2014 года № 24-253/V "Об утверждении Правил оказания социальной помощи, установления размеров и определения перечня отдельных категорий нуждающихся граждан"(зарегистрировано в Реестре государственной регистрации нормативных правовых актов за номером 3325, опубликовано в газете "Пульс времени/Уақыт тынысы" от 05 июня 2014 года в номере 68-69) следующие изменения 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Правилах оказания социальной помощи, установления размеров и определения перечня отдельных категорий нуждающихся граждан: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"9.Лицам, имеющим социально значимые заболевания и заболевания представляющие опасность для окружающих,социальная помощь без учета доходов, по спискам противотуберкулезного диспансера,оказывается ежеквартально в размере -27 000 тенге 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до 100 (сто) месячных расчетных показателя.";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Единовременная социальная помощь к памятным датам и празд-ничным дням предоставляется следующим категориям граждан: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войск с территории Афганистана, день памяти воинов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интернационалистов – 15 февраля: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участникам боевых действий на территории других государств- 71 550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60 000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подвеской "Алтын алқа", орденами "Материнская слава" I и II степени или ранее получивших звание "Мать-героиня" - 10 000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подвеской "Күмісалқа" - 10 000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семьям, имеющим четырех и более совместно проживающих несовершеннолетних детей – 10 000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Международный день Памяти жертв радиационных аварий и катастроф – 26 апреля: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участвовавших непосредственно в ядерных испытаниях и учениях– 60 000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инвалидам – 10 000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инвалидам и участникам Великой Отечественной войны – 160 000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военнослужащие, а также лица начальствующего и рядового состава органов внутренних дел и государственной безопасности бывшего Союза ССР, проходившие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 - 130 000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установленных для военнослужащих частей действующей армии - 70 000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лица, которые в период Великой Отечественной войны находились в составе частей, штабов и учреждений, входивших в состав действующей армии и флота в качестве сыновей (воспитанников) полков и юнг - 70 000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лица,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-70 000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граждане, работающие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 - 30 000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- 30 000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вдовам воинов погибших (умерших, пропавших без вести) в годы Великой Отечественной войны, не вступивших в повторный брак – 30 000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жены, умерших инвалидов войны - 25 000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-награжденным орденами и медалями бывшего Союза ССР за самоотверженный труд и безупречную воинскую службу в тылу в годы Великой Отечественной войны – 25 000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-лицам, проработавшим (прослужившим) не менее 6 месяцев в годы Великой Отечественной войны с 22 июня 1941 года по 9 мая 1945 года – 5 000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по льготам и гарантиям, приравненным к инвалидам Великой Отечественной войны – 24 000 тенге.".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М.Арсанукаев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