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6e49f" w14:textId="8a6e4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образования, физической культуры и спорта Урджарского района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19 февраля 2015 года № 82. Зарегистрировано Департаментом юстиции Восточно-Казахстанской области 13 марта 2015 года № 3743. Утратило силу - постановлением акимата Урджарского района Восточно-Казахстанской области от 12 мая 2016 года № 261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Урджарского района Восточно-Казахстанской области от 12.05.2016 № 261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Урджарского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образования, физической культуры и спорта Урджарского района Восточно-Казахстанской области",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Урджарского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Ж.Байсабыров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2015 года № 82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образования, физической культуры и спорта Урджарского района Восточно-Казахстанской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Положение дополнено пунктом 61 в соответствии с постановлением акимата Урджарского района Восточно-Казахстанской области от 18.09.2015 </w:t>
      </w:r>
      <w:r>
        <w:rPr>
          <w:rFonts w:ascii="Times New Roman"/>
          <w:b w:val="false"/>
          <w:i w:val="false"/>
          <w:color w:val="ff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образования, физической культуры и спорта Урджарского района Восточно-Казахстанской области" (далее - Отдел) является государственным органом Республики Казахстан, осуществляет руководство в сфере дошкольного воспитания, начального, основного среднего и общего среднего образования, физической культуры и спорта на территории Урджарского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071700, Республика Казахстан, Восточно-Казахстанская область, Урджарский район, село Урджар, улица Джамбула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образования, физической культуры и спорта Урджарского района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 Урджарского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Режим работы Отдела устанавливается правилами внутреннего трудового распорядка и не должен противоречить нормам </w:t>
      </w:r>
      <w:r>
        <w:rPr>
          <w:rFonts w:ascii="Times New Roman"/>
          <w:b w:val="false"/>
          <w:i w:val="false"/>
          <w:color w:val="000000"/>
          <w:sz w:val="28"/>
        </w:rPr>
        <w:t>трудового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реализация основных направлений государственной политики в сфере образования, физической культуры и спорта на территории Урджарского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воспитание гражданственности и патриотизма, любви к своей Родине - Республике Казахстан, уважения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проявлениям;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приобщение к достижениям отечественной и мировой культуры; изучение истории, обычаев и традиций казахского и других народов республики; овладение государственным, русским, иностранным языками;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обеспечение безопасности жизни и здоровья лиц, занимающихся физической культурой и спортом, а также участников и зрителей физкультурно-оздоровительных и спортивных мероприятий и соблюдение общественного порядка в местах проведения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развитие национальных, технических и прикладных видов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поддержка и стимулирование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развитие научной базы для исследований в области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содействие развитию всех видов спорта с учетом социальной и образовательной функций, а также специфики их структуры, основанной на принципе добровольной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обеспечивает предоставление начального, основного среднего и общего среднего образования, включая вечернюю (сменную) форму обучения, и общего среднего образования, предоставляемого через организации интернатного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участие обучающихся в едином национальном тестировании;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учет детей дошкольного и школьного возраста, их обучение до получения ими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поддерживает и оказывает содействие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организует приобретение и доставку учебников и учебно-методических комплексов организациям образования, реализующим общеобразовательные учебные программы предшкольной подготовки,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обеспечивает дополнительное образование для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обеспечивает организацию и проведение школьных олимпиад и конкурсов научных проектов по общеобразовательным предметам, конкурсов районного (городского) масштаба;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за исключением дошкольных;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организует в порядке, предусмотренном законодательством Республики Казахстан, бесплатное и льготное питание отдельных категорий обучающихся и воспитанников;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вносит предложения в маслихат о льготном проезде обучающихся на общественном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оказывает организациям дошкольного воспитания и обучения и семьям необходимую методическую и консультативную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образовательный мониторинг;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образования, бланками документов государственного образца об образовании и осуществляет контроль за их использованием;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осуществляет кадровое обеспечение государственных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обеспечивает методическое руководство психологической службой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выдает разрешение на обучение в форме экстерната в организациях основного среднего,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обеспечивает обследование психического здоровья детей и подростков и оказание психолого-медико-педагогической консультативной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18)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проводит районные спортивные соревнования по видам спорта совместно с местными аккредитованными спортивными федерациями;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обеспечивает подготовку районных сборных команд по видам спорта и их выступления на областных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обеспечивает развитие массового спорта и национальных видов спорта на территории Урджарского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координирует деятельность районных физкультурно-спортивных организаций на территории Урджарского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присваивает спортсменам спортивные разряды: спортсмен 2 разряда, спортсмен 3 разряда, спортсмен 1 юношеского разряда, спортсмен 2 юношеского разряда, спортсмен 3 юношеского разряда;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присваивает квалификационные категории: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реализует единый региональный календарь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координирует организацию и проведение спортивных мероприятий на территории Урджарского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осуществляет сбор, анализ и предоставляет местному исполнительному органу области информацию по развитию физической культуры и спорта на территории Урджарского района по форме и в сроки,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формирует и утверждает районные списки сборных команд по видам спорта по предложениям региональных и местных аккредитованных спортивных федераций;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организует медицинское обеспечение официальных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обеспечивает общественный порядок и общественную безопасность при проведении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координирует вопросы строительства спортивных сооружений на территории Урджарского района и обеспечивает их доступность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оказывает методическую и консультативную помощь спортивным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обеспечивает деятельность районных неспециализированных детско-юношеских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34)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выполнять иные обязанности, входящие в компетенцию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Зыряновского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Отдела в пределах лимита штатной численности и структуры, утвержденных постановлением акимата Урджарского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Отдел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организаций находящихся в ведении Отдела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"Средняя школа имени Найманбая";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учреждение "Средняя школа-сад имени Актамберды";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Коммунальное государственное учреждение "Кайындинская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"Бахтинская средняя школа-сад имени Бейсембая Сахариева";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"Тасбулакская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"Карабуйратская средняя школа-сад";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"Кызылбулакская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Коммунальное государственное учреждение "Средняя школа-сад им Алтынсарина";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Коммунальное государственное учреждение "Средняя школа-сад им Крупской";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Коммунальное государственное учреждение "Кишкенетауская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Коммунальное государственное учреждение "Карабутинская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Коммунальное государственное учреждение "Коктальская средняя школа-сад";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Коммунальное государственное учреждение "Средняя школа имени М. Горького"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Коммунальное государственное учреждение "Средняя школа-сад и лицей имени Абая";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Коммунальное государственное учреждение "Науалинская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Коммунальное государственное учреждение "Средняя школа-сад им Турсабекова";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Коммунальное государственное учреждение "Бугубайская основная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Коммунальное государственное учреждение "Средняя школа имени Ауэзова";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Коммунальное государственное учреждение "Жанайская средняя школа-сад";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Коммунальное государственное учреждение "Жарбулакская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Коммунальное государственное учреждение "Батпактинская основная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Коммунальное государственное учреждение "Теректинская основная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Коммунальное государственное учреждение "Средняя школа-сад имени Сейфулина";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Коммунальное государственное учреждение "Баркытбельская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Коммунальное государственное учреждение "Маканчинская средняя школа-сад";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Коммунальное государственное учреждение "Средняя школа-сад имени Ш. Уалиханова";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Коммунальное государственное учреждение "Кокозекская средняя школа-сад";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Коммунальное государственное учреждение "Каратуминская средняя школа-сад";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Коммунальное государственное учреждение "Ер Кабанбайская средняя школа-сад";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Коммунальное государственное учреждение "Сагатская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Коммунальное государственное учреждение "Тасарыкская основная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Коммунальное государственное учреждение "Бестерекская средняя школа-сад с пришкольными интернатом имени Мешитбая Хасенова";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Коммунальное государственное учреждение "Каракольская средняя школа-сад";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Коммунальное государственное учреждение "Лайбулакская средняя школа-сад";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35. Коммунальное государственное учреждение "Основная школа имени Габдулина";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Коммунальное государственное учреждение "Средняя школа-сад имени Б. Турлыханова";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Коммунальное государственное учреждение "Егинсуская средняя школа-сад";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Коммунальное государственное учреждение "Колдененская средняя школа-сад";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39. Коммунальное государственное учреждение "Некрасовская средняя школа-сад";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Коммунальное государственное учреждение "Средняя школа-сад имени К. Игенбайулы";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Коммунальное государственное учреждение "Коктерекская средняя школа-сад";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Коммунальное государственное учреждение "Карабулакская средняя школа-сад";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43. Коммунальное государственное учреждение "Жузагашская средняя школа-сад";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Коммунальное государственное учреждение "Караталская средняя школа-сад";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Коммунальное государственное учреждение "Средняя школа-сад имени Б. Майлина";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Коммунальное государственное учреждение "Средняя школа-сад имени Турагула Коныра";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47. Коммунальное государственное учреждение "Средняя школа имени Джансугурова";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Коммунальное государственное учреждение "Средняя школа имени Койшыбая Толеубекова";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Коммунальное государственное учреждение "Казымбетская средняя школа-сад";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Коммунальное государственное учреждение "Благодарненская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Коммунальное государственное учреждение "Алтыншокинская средняя школа-сад";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Коммунальное государственное казенное предприятие "Детский сад Балбобек Урджарского районного акимата";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53. Коммунальное государственное казенное предприятие "Детский сад Ер Тостик Урджарского районного акимата";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54. Коммунальное государственное казенное предприятие "Детский сад Балдырган Урджарского районного акимата";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55. Коммунальное государственное казенное предприятие "Детский сад Балауса Урджарского районного акимата";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56. Коммунальное государственное учреждение "Урджарский районный дом детского творчества";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57. Коммунальное государственное казенное предприятие "Оздоровительный лагерь отдыха Үржарайым";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58. Коммунальное государственное учреждение "Урджарская детская музыкальная школа имени Е. Рахмадиева";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59. Частный детский сад "Болашак";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60. коммунальное государственное учреждение "Детско-юношеская спортивная школа Урджарского района Восточно-Казахстанской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