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fe25c" w14:textId="dafe2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занятости и социальных программ Урджарского района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Восточно-Казахстанской области от 27 февраля 2015 года № 94. Зарегистрировано Департаментом юстиции Восточно-Казахстанской области 13 марта 2015 года № 3740. Утратило силу - постановлением акимата Урджарского района Восточно-Казахстанской области от 12 мая 2016 года № 261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Урджарского района Восточно-Казахстанской области от 12.05.2016 № 261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Урджарского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занятости и социальных программ Урджарского района Восточно-Казахстанской области",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Урджарского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С.Зайнулдин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94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занятости и социальных программ Урджарского района Восточно-Казахстанской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занятости и социальных программ Урджарского района Восточно-Казахстанской области" (далее - Отдел) является государственным органом Республики Казахстан, осуществляет руководство в реализации единой государственной политики в области занятости и социальных программ на территории Урджарского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 нахождение юридического лица: 071700, Республика Казахстан, Восточно-Казахстанская область, Урджарский район, село Урджар, проспект Абылайхана № 325.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"Отдел занятости и социальных программ Урджарского района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Отдела осуществляется из местного бюджета Урджарского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Режим работы Отдела устанавливается правилами внутреннего трудового распорядка и не должен противоречить нормам </w:t>
      </w:r>
      <w:r>
        <w:rPr>
          <w:rFonts w:ascii="Times New Roman"/>
          <w:b w:val="false"/>
          <w:i w:val="false"/>
          <w:color w:val="000000"/>
          <w:sz w:val="28"/>
        </w:rPr>
        <w:t>трудового 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Отдела: обеспечение реализации основных направлений государственной политики в области занятости и социальной защиты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Задачи Отдела: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обеспечение равных возможностей гражданам Республики Казахстан, иностранцам и лицам без гражданства, постоянно проживающим в Республике Казахстан, на свободный выбор рода деятельности и профессии, справедливых и благоприятных условий труда, социальной защиты от безработицы;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обеспечение продуктивной занятости, сокращение безработицы, содействие в создание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формирование единой информационной базы рынка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координация деятельности государственных органов по разработке и реализации мер, обеспечивающих занятость населения и осуществление контроля за их выполнением;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обеспечение участия представителей работодателей, работников и общественных организаций в разработке и реализации государственной политики занятости;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обеспечение гарантированности социальной защиты, доступности медицинской, социальной и профессиональной реабилитации;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обеспечение доступности и равноправия инвалидов, наряду с другими гражданами, на охрану здоровья, образование и свободный выбор рода деятельности, в том числе трудовой;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взаимодействие с общественными объединениями и иными организациями, осуществляющими функции по защите прав и законных интересов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реализация программ социальной защиты населения, оказания государственной адресной социальной помощи социально уязвимым слоям населения, оказание благотворительной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оказывает жилищную помощь за счет средств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ежегодно определяет целевые группы, проживающие на территории Урджарского района и социальные меры по их защите;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поддерживает создание дополнительных рабочих мест через развитие индивидуального предпринимательства, малого и среднего бизнеса;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организует общественные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организует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организует молодежную практику;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реализует программы содействия занятости населения и снижения бедности;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решает вопросы социальной защиты населения, охраны материнства и детства, оказывает адресную помощь социально уязвимым слоям населения, координирует оказание им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организует работы по оказанию мер социальной поддержки специалистов здравоохранения, образования, социального обеспечения, культуры и спорта, работающих и проживающих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реализует государственную политику в сфере предоставления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обеспечивает реализацию региональных программ реабилитации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осуществляет регистрацию актов гражданского состояния и вносит сведения о регистрации в Государственную базу данных о физических лицах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руководству района предложения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рамках компетенции, предусмотренной законодательством Республики Казахстан привлекать работников других отделов местных исполнительных органов района для рассмотрения и совместной разработки вопросов, касающихся деятельности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инициировать проведение в установленном порядке совещаний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запрашивать в рамках компетенции установленной законодательством Республики Казахстан от других государственных органов, должностных лиц, организаций и их руководителей, граждан информацию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давать консультации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выполнять иные обязанности, входящие в компетенцию Отдела.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назначается на должность и освобождается от должности акимом Урджарского района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Отдела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установленном законодательстве порядке назначает на должности и освобождает от должностей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законодательством порядке осуществляет поощрение и налагает дисциплинарные взыскания на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утверждает должностные инструкции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интересы Отдела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штатное расписание Отдела в пределах лимита штатной численности и структуры, утвержденных постановлением акимата Урджарского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принимает необходимые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Отдел может иметь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Отделом,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Отдела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учреждение "Центр занятости" Урджарского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