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8d5e" w14:textId="f2b8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Урджарского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февраля 2015 года № 69. Зарегистрировано Департаментом юстиции Восточно-Казахстанской области 13 марта 2015 года № 3738. Утратило силу - постановлением акимата Урджарского района Восточно-Казахстанской области от 12 мая 2016 года № 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Урджарского района Восточно-Казахстанской области от 12.05.2016 № 261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Урджарского района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Урджарского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69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Урджарского района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Урджарского района Восточно-Казахстанской области" (далее – Отел) является государственным органом Республики Казахстан, осуществляет руководство в сфере ветеринарии на территории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071700, Республика Казахстан, Восточно-Казахстанская область, Урджарский район, село Урджар, проспект Абылайхана №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ветеринарии Урджарского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Урджарского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организовывает хранение, транспортировку (доставку)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государственную комиссию по приему и эксплуатацию объектов производства, осуществляющих выращивания животных, заготовку (убой), хранение, переработку и реализацию животных, продукцию и сырья животного происхождения, а также организации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обезвреживает (обеззараживает) и перерабатывает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транспортировке (перемещении), погрузке, выгрузке перемещаемых (перевозимых) объектов в пределах Урджарского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энзоотическим болезням животных на территории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определяет потребности в изделиях (средствах) и атрибутах для проведения идентификации сельскохозяйственных животных и передает информацию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ведҰт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Урджарского района Восточно-Казахстанской области от 21.04.2015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Отдела назначается на должность и освобождается от должности акимом Урджарского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Урджарского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"Урджар-Вет"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