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bc50" w14:textId="acfb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"Атахан"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28 мая 2015 года N 08. Зарегистрировано Департаментом юстиции Восточно-Казахстанской области 01 июля 2015 года N 4013. Утратило силу решением акима Екпинского сельского округа Тарбагатайского района Восточно-Казахстанской области от 26 августа 2022 года № 18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Екпинского сельского округа Тарбагатайского района Восточно-Казахстанской области от 26.08.2022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аким Екпинского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зимовке "Атахан" Екпинского сельского округа в связи с возникновением бешенства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Тарбагатайского района обеспечить контроль за исполнением требований вытекающих из ограничительных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Екпинского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Сербатыров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ветеринарно-санитарный 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