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41bf" w14:textId="16f4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зимовке "Болсынбек" Киндиктинского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декабря 2015 года N 727. Зарегистрировано Департаментом юстиции Восточно-Казахстанской области 03 февраля 2016 года N 4378. Утратило силу - постановлением акимата Тарбагатайского района Восточно-Казахстанской области от 17 января 2017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17.01.2017 № 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13 ноября 2015 года № 655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в связи с возникновением заболевания бруцеллеза среди мелкого рогатого скота в зимовке "Болсынбек" Киндиктинского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