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407e" w14:textId="4264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24 декабря 2014 года № 23-2 "О бюджете Тарбагатайского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16 октября 2015 года № 29-2. Зарегистрировано Департаментом юстиции Восточно-Казахстанской области 26 октября 2015 года № 4200. Утратило силу - решением Тарбагатайского районного маслихата Восточно-Казахстанской области от 23 декабря 2015 года N 31-2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23.12.2015 N 31-2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32/379-V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4173)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2015-2017 годы" от 24 декабря 2014 года № 23-2 (зарегистрировано в Реестре государственной регистрации нормативных правовых актов за номером 3617, опубликовано в газете "Тарбагатай" от 29 января 2015 года № 8-9 и от 2 февраля 2015 года № 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5 799 445,9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463 260,0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11 859,0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– 5 600,0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5 318 726,9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5 778 471,3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34 379,0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34 379,0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13 404,4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"Учесть, что в районном бюджете на 2015 год предусмотрены целевые трансферты из областного бюджета в сумме – 387 333,4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продолжение строительства пешеходного моста в селе Коктубек – 16 709,0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ремонтные работы внутренних дорог села Аксуат – 19830,0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"Учесть, что в районном бюджете на 2015 год предусмотрены целевые трансферты из республиканского бюджета в сумме – 1 141 444,5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5 799 445,9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5 318 726,9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5 318 726,9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5 318 726,9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2"/>
        <w:gridCol w:w="1121"/>
        <w:gridCol w:w="1121"/>
        <w:gridCol w:w="5538"/>
        <w:gridCol w:w="3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5 778 471,3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485 772,4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73 995,4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3 451 456,8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2 809 783,1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2 741 570,1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2 650 411,1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477 296,1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190 134,8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28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2015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48"/>
        <w:gridCol w:w="1331"/>
        <w:gridCol w:w="1331"/>
        <w:gridCol w:w="486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494 414,8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40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37"/>
        <w:gridCol w:w="1472"/>
        <w:gridCol w:w="1472"/>
        <w:gridCol w:w="3645"/>
        <w:gridCol w:w="3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бюджетта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4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трансфертф из областного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938"/>
        <w:gridCol w:w="1330"/>
        <w:gridCol w:w="1330"/>
        <w:gridCol w:w="4477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387 333,4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209 499,3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121 118,6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4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92"/>
        <w:gridCol w:w="1092"/>
        <w:gridCol w:w="5393"/>
        <w:gridCol w:w="3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1 141 444,5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608 953,5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402 738,0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402 738,0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194 061,5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