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ead7" w14:textId="a1ee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Кокпектинского района от 23 апреля 2014 года № 4 "Об образовании избирательных участков по Кокпектинскому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Кокпектинского района Восточно-Казахстанской области от 27 ноября 2015 года N 8. Зарегистрировано Департаментом юстиции Восточно-Казахстанской области 22 декабря 2015 года N 4282. Утратило силу решением акима Кокпектинского района Восточно-Казахстанской области от 11 декабря 2020 года № 7</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Кокпектинского района Восточно-Казахстанской области от 11.12.2020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Кокпектинского района</w:t>
      </w:r>
      <w:r>
        <w:rPr>
          <w:rFonts w:ascii="Times New Roman"/>
          <w:b/>
          <w:i w:val="false"/>
          <w:color w:val="000000"/>
          <w:sz w:val="28"/>
        </w:rPr>
        <w:t xml:space="preserve"> РЕШИЛ:</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Кокпектинского района от 23 апреля 2014 года № 4 "Об образовании избирательных участков по Кокпектинскому району" (Зарегистрированное в Реестре государственной регистрации нормативных правовых актов за номером 3356, опубликованное 15 июня 2014 года в районной газете "Жұлдыз" - "Новая Жизнь" № 49)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руководителя аппарата акима района Кемербаеву Р.А.</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Кокпектинского района</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Сагандыков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Кокпектинской районной</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 избирательной</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комиссии</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Оразгалиева</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"_27_" __11__2015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Кокпектинского района</w:t>
            </w:r>
            <w:r>
              <w:br/>
            </w:r>
            <w:r>
              <w:rPr>
                <w:rFonts w:ascii="Times New Roman"/>
                <w:b w:val="false"/>
                <w:i w:val="false"/>
                <w:color w:val="000000"/>
                <w:sz w:val="20"/>
              </w:rPr>
              <w:t>от "27" 11 2015 года № 8</w:t>
            </w:r>
          </w:p>
        </w:tc>
      </w:tr>
    </w:tbl>
    <w:bookmarkStart w:name="z17" w:id="1"/>
    <w:p>
      <w:pPr>
        <w:spacing w:after="0"/>
        <w:ind w:left="0"/>
        <w:jc w:val="left"/>
      </w:pPr>
      <w:r>
        <w:rPr>
          <w:rFonts w:ascii="Times New Roman"/>
          <w:b/>
          <w:i w:val="false"/>
          <w:color w:val="000000"/>
        </w:rPr>
        <w:t xml:space="preserve"> Избирательные участки</w:t>
      </w:r>
    </w:p>
    <w:bookmarkEnd w:id="1"/>
    <w:bookmarkStart w:name="z18" w:id="2"/>
    <w:p>
      <w:pPr>
        <w:spacing w:after="0"/>
        <w:ind w:left="0"/>
        <w:jc w:val="left"/>
      </w:pPr>
      <w:r>
        <w:rPr>
          <w:rFonts w:ascii="Times New Roman"/>
          <w:b/>
          <w:i w:val="false"/>
          <w:color w:val="000000"/>
        </w:rPr>
        <w:t xml:space="preserve"> Центральный избирательный участок № 1170</w:t>
      </w:r>
    </w:p>
    <w:bookmarkEnd w:id="2"/>
    <w:bookmarkStart w:name="z19" w:id="3"/>
    <w:p>
      <w:pPr>
        <w:spacing w:after="0"/>
        <w:ind w:left="0"/>
        <w:jc w:val="both"/>
      </w:pPr>
      <w:r>
        <w:rPr>
          <w:rFonts w:ascii="Times New Roman"/>
          <w:b w:val="false"/>
          <w:i w:val="false"/>
          <w:color w:val="000000"/>
          <w:sz w:val="28"/>
        </w:rPr>
        <w:t>
      Центр: село Кокпекты, улица Абылайхана, № 46 (здание Кокпектинской средней школы ).</w:t>
      </w:r>
      <w:r>
        <w:br/>
      </w:r>
      <w:r>
        <w:rPr>
          <w:rFonts w:ascii="Times New Roman"/>
          <w:b w:val="false"/>
          <w:i w:val="false"/>
          <w:color w:val="000000"/>
          <w:sz w:val="28"/>
        </w:rPr>
        <w:t xml:space="preserve">
      </w:t>
      </w:r>
      <w:r>
        <w:rPr>
          <w:rFonts w:ascii="Times New Roman"/>
          <w:b w:val="false"/>
          <w:i w:val="false"/>
          <w:color w:val="000000"/>
          <w:sz w:val="28"/>
        </w:rPr>
        <w:t>Границы: улица Валиханова дома № 1, 2, 3, 4, 5, 6, 7, 8, 10, 11, 12, 13, 14, 15, 16, 17, 19, 20, 21, 22, 24, 25, 26, 27, 29, 31, 32, 33, 34, 36, 37, 39, 40, 41, 42, 44, 45, 46, 48, 49, 50, 51, 52, 54, 55, 56, 57, 59, 60, 61, 62, 63, 66, 67, 69, 76, 78, 81, 82, 84, 85, 86, 87, 88, 89, 90, 91, 93;</w:t>
      </w:r>
      <w:r>
        <w:br/>
      </w:r>
      <w:r>
        <w:rPr>
          <w:rFonts w:ascii="Times New Roman"/>
          <w:b w:val="false"/>
          <w:i w:val="false"/>
          <w:color w:val="000000"/>
          <w:sz w:val="28"/>
        </w:rPr>
        <w:t xml:space="preserve">
      </w:t>
      </w:r>
      <w:r>
        <w:rPr>
          <w:rFonts w:ascii="Times New Roman"/>
          <w:b w:val="false"/>
          <w:i w:val="false"/>
          <w:color w:val="000000"/>
          <w:sz w:val="28"/>
        </w:rPr>
        <w:t>улица Кабанбай батыра дома № 1, 3, 4, 6, 8, 10, 11, 12, 13, 14, 16, 18, 19, 20, 21, 22, 23, 26, 27, 28, 29, 32, 34, 35, 37, 38, 39, 40, 41, 42, 44, 46, 47, 48, 49, 51, 52, 53, 54, 58, 60, 63, 64, 65, 66, 68, 70, 71, 72, 73, 74, 75, 76, 77, 78, 79, 80, 82, 83, 85, 86, 87, 88, 89, 90, 91, 92, 93, 94, 95, 97, 99, 100, 102, 104;</w:t>
      </w:r>
      <w:r>
        <w:br/>
      </w:r>
      <w:r>
        <w:rPr>
          <w:rFonts w:ascii="Times New Roman"/>
          <w:b w:val="false"/>
          <w:i w:val="false"/>
          <w:color w:val="000000"/>
          <w:sz w:val="28"/>
        </w:rPr>
        <w:t xml:space="preserve">
      </w:t>
      </w:r>
      <w:r>
        <w:rPr>
          <w:rFonts w:ascii="Times New Roman"/>
          <w:b w:val="false"/>
          <w:i w:val="false"/>
          <w:color w:val="000000"/>
          <w:sz w:val="28"/>
        </w:rPr>
        <w:t xml:space="preserve">улица Горная дома № 2, 4, 6, 7, 8, 9, 11, 12, 15, 16, 17, 19, 20, 28, 30, 34, 35, 36, 38, 39, 40, 41, 42, 43, 44, 45, 47, 49, 50, 51, 53, 55, 62; </w:t>
      </w:r>
      <w:r>
        <w:br/>
      </w:r>
      <w:r>
        <w:rPr>
          <w:rFonts w:ascii="Times New Roman"/>
          <w:b w:val="false"/>
          <w:i w:val="false"/>
          <w:color w:val="000000"/>
          <w:sz w:val="28"/>
        </w:rPr>
        <w:t xml:space="preserve">
      </w:t>
      </w:r>
      <w:r>
        <w:rPr>
          <w:rFonts w:ascii="Times New Roman"/>
          <w:b w:val="false"/>
          <w:i w:val="false"/>
          <w:color w:val="000000"/>
          <w:sz w:val="28"/>
        </w:rPr>
        <w:t xml:space="preserve">улица Южная дома № 4, 5, 6, 8, 9, 10, 11, 12; </w:t>
      </w:r>
      <w:r>
        <w:br/>
      </w:r>
      <w:r>
        <w:rPr>
          <w:rFonts w:ascii="Times New Roman"/>
          <w:b w:val="false"/>
          <w:i w:val="false"/>
          <w:color w:val="000000"/>
          <w:sz w:val="28"/>
        </w:rPr>
        <w:t xml:space="preserve">
      </w:t>
      </w:r>
      <w:r>
        <w:rPr>
          <w:rFonts w:ascii="Times New Roman"/>
          <w:b w:val="false"/>
          <w:i w:val="false"/>
          <w:color w:val="000000"/>
          <w:sz w:val="28"/>
        </w:rPr>
        <w:t>улица Маяковского дома № 29, 31, 33, 39, 41;</w:t>
      </w:r>
      <w:r>
        <w:br/>
      </w:r>
      <w:r>
        <w:rPr>
          <w:rFonts w:ascii="Times New Roman"/>
          <w:b w:val="false"/>
          <w:i w:val="false"/>
          <w:color w:val="000000"/>
          <w:sz w:val="28"/>
        </w:rPr>
        <w:t xml:space="preserve">
      </w:t>
      </w:r>
      <w:r>
        <w:rPr>
          <w:rFonts w:ascii="Times New Roman"/>
          <w:b w:val="false"/>
          <w:i w:val="false"/>
          <w:color w:val="000000"/>
          <w:sz w:val="28"/>
        </w:rPr>
        <w:t>улица Тулебаева дома № 26, 27, 29, 32, 34, 35, 37, 39, 40, 41, 42, 43, 44, 45, 46, 47, 48, 49, 50, 51, 53;</w:t>
      </w:r>
      <w:r>
        <w:br/>
      </w:r>
      <w:r>
        <w:rPr>
          <w:rFonts w:ascii="Times New Roman"/>
          <w:b w:val="false"/>
          <w:i w:val="false"/>
          <w:color w:val="000000"/>
          <w:sz w:val="28"/>
        </w:rPr>
        <w:t xml:space="preserve">
      </w:t>
      </w:r>
      <w:r>
        <w:rPr>
          <w:rFonts w:ascii="Times New Roman"/>
          <w:b w:val="false"/>
          <w:i w:val="false"/>
          <w:color w:val="000000"/>
          <w:sz w:val="28"/>
        </w:rPr>
        <w:t>улица Ауэзова дома № 34, 36, 38, 41, 43, 47, 49, 50, 51;</w:t>
      </w:r>
      <w:r>
        <w:br/>
      </w:r>
      <w:r>
        <w:rPr>
          <w:rFonts w:ascii="Times New Roman"/>
          <w:b w:val="false"/>
          <w:i w:val="false"/>
          <w:color w:val="000000"/>
          <w:sz w:val="28"/>
        </w:rPr>
        <w:t xml:space="preserve">
      </w:t>
      </w:r>
      <w:r>
        <w:rPr>
          <w:rFonts w:ascii="Times New Roman"/>
          <w:b w:val="false"/>
          <w:i w:val="false"/>
          <w:color w:val="000000"/>
          <w:sz w:val="28"/>
        </w:rPr>
        <w:t>улица Толегенова дома № 9, 28, 29, 30, 32, 35, 37, 39, 41, 43, 44, 45, 47;</w:t>
      </w:r>
      <w:r>
        <w:br/>
      </w:r>
      <w:r>
        <w:rPr>
          <w:rFonts w:ascii="Times New Roman"/>
          <w:b w:val="false"/>
          <w:i w:val="false"/>
          <w:color w:val="000000"/>
          <w:sz w:val="28"/>
        </w:rPr>
        <w:t xml:space="preserve">
      </w:t>
      </w:r>
      <w:r>
        <w:rPr>
          <w:rFonts w:ascii="Times New Roman"/>
          <w:b w:val="false"/>
          <w:i w:val="false"/>
          <w:color w:val="000000"/>
          <w:sz w:val="28"/>
        </w:rPr>
        <w:t>улица Аймаутова дома № 41, 42, 43, 44, 47;</w:t>
      </w:r>
      <w:r>
        <w:br/>
      </w:r>
      <w:r>
        <w:rPr>
          <w:rFonts w:ascii="Times New Roman"/>
          <w:b w:val="false"/>
          <w:i w:val="false"/>
          <w:color w:val="000000"/>
          <w:sz w:val="28"/>
        </w:rPr>
        <w:t xml:space="preserve">
      </w:t>
      </w:r>
      <w:r>
        <w:rPr>
          <w:rFonts w:ascii="Times New Roman"/>
          <w:b w:val="false"/>
          <w:i w:val="false"/>
          <w:color w:val="000000"/>
          <w:sz w:val="28"/>
        </w:rPr>
        <w:t>улица Весенняя дома № 10, 39, 47, 50, 60;</w:t>
      </w:r>
      <w:r>
        <w:br/>
      </w:r>
      <w:r>
        <w:rPr>
          <w:rFonts w:ascii="Times New Roman"/>
          <w:b w:val="false"/>
          <w:i w:val="false"/>
          <w:color w:val="000000"/>
          <w:sz w:val="28"/>
        </w:rPr>
        <w:t xml:space="preserve">
      </w:t>
      </w:r>
      <w:r>
        <w:rPr>
          <w:rFonts w:ascii="Times New Roman"/>
          <w:b w:val="false"/>
          <w:i w:val="false"/>
          <w:color w:val="000000"/>
          <w:sz w:val="28"/>
        </w:rPr>
        <w:t>улица Восточная дома № 14/1, 14/2, 19;</w:t>
      </w:r>
      <w:r>
        <w:br/>
      </w:r>
      <w:r>
        <w:rPr>
          <w:rFonts w:ascii="Times New Roman"/>
          <w:b w:val="false"/>
          <w:i w:val="false"/>
          <w:color w:val="000000"/>
          <w:sz w:val="28"/>
        </w:rPr>
        <w:t xml:space="preserve">
      </w:t>
      </w:r>
      <w:r>
        <w:rPr>
          <w:rFonts w:ascii="Times New Roman"/>
          <w:b w:val="false"/>
          <w:i w:val="false"/>
          <w:color w:val="000000"/>
          <w:sz w:val="28"/>
        </w:rPr>
        <w:t>улица Суворова дома № 49, 51, 52, 54, 55, 60;</w:t>
      </w:r>
      <w:r>
        <w:br/>
      </w:r>
      <w:r>
        <w:rPr>
          <w:rFonts w:ascii="Times New Roman"/>
          <w:b w:val="false"/>
          <w:i w:val="false"/>
          <w:color w:val="000000"/>
          <w:sz w:val="28"/>
        </w:rPr>
        <w:t xml:space="preserve">
      </w:t>
      </w:r>
      <w:r>
        <w:rPr>
          <w:rFonts w:ascii="Times New Roman"/>
          <w:b w:val="false"/>
          <w:i w:val="false"/>
          <w:color w:val="000000"/>
          <w:sz w:val="28"/>
        </w:rPr>
        <w:t xml:space="preserve">улица Пушкина дома № 58, 62, 76; </w:t>
      </w:r>
      <w:r>
        <w:br/>
      </w:r>
      <w:r>
        <w:rPr>
          <w:rFonts w:ascii="Times New Roman"/>
          <w:b w:val="false"/>
          <w:i w:val="false"/>
          <w:color w:val="000000"/>
          <w:sz w:val="28"/>
        </w:rPr>
        <w:t xml:space="preserve">
      </w:t>
      </w:r>
      <w:r>
        <w:rPr>
          <w:rFonts w:ascii="Times New Roman"/>
          <w:b w:val="false"/>
          <w:i w:val="false"/>
          <w:color w:val="000000"/>
          <w:sz w:val="28"/>
        </w:rPr>
        <w:t>улица Аблайхана дома № 31, 33, 34, 35, 36, 41, 42, 43, 44;</w:t>
      </w:r>
      <w:r>
        <w:br/>
      </w:r>
      <w:r>
        <w:rPr>
          <w:rFonts w:ascii="Times New Roman"/>
          <w:b w:val="false"/>
          <w:i w:val="false"/>
          <w:color w:val="000000"/>
          <w:sz w:val="28"/>
        </w:rPr>
        <w:t xml:space="preserve">
      </w:t>
      </w:r>
      <w:r>
        <w:rPr>
          <w:rFonts w:ascii="Times New Roman"/>
          <w:b w:val="false"/>
          <w:i w:val="false"/>
          <w:color w:val="000000"/>
          <w:sz w:val="28"/>
        </w:rPr>
        <w:t xml:space="preserve">улица Лермонтова дома № 5, 7, 14, 20, 26, 28, 29, 30, 36, 37, 38, 39; </w:t>
      </w:r>
      <w:r>
        <w:br/>
      </w:r>
      <w:r>
        <w:rPr>
          <w:rFonts w:ascii="Times New Roman"/>
          <w:b w:val="false"/>
          <w:i w:val="false"/>
          <w:color w:val="000000"/>
          <w:sz w:val="28"/>
        </w:rPr>
        <w:t xml:space="preserve">
      </w:t>
      </w:r>
      <w:r>
        <w:rPr>
          <w:rFonts w:ascii="Times New Roman"/>
          <w:b w:val="false"/>
          <w:i w:val="false"/>
          <w:color w:val="000000"/>
          <w:sz w:val="28"/>
        </w:rPr>
        <w:t xml:space="preserve">улица Сейфуллина дома № 7, 24, 26, 32; </w:t>
      </w:r>
      <w:r>
        <w:br/>
      </w:r>
      <w:r>
        <w:rPr>
          <w:rFonts w:ascii="Times New Roman"/>
          <w:b w:val="false"/>
          <w:i w:val="false"/>
          <w:color w:val="000000"/>
          <w:sz w:val="28"/>
        </w:rPr>
        <w:t xml:space="preserve">
      </w:t>
      </w:r>
      <w:r>
        <w:rPr>
          <w:rFonts w:ascii="Times New Roman"/>
          <w:b w:val="false"/>
          <w:i w:val="false"/>
          <w:color w:val="000000"/>
          <w:sz w:val="28"/>
        </w:rPr>
        <w:t xml:space="preserve">улица Абишева дома № 24, 26, 28, 29, 30, 31, 32, 33, 34, 35, 36, 37, 38, 39, 40, 41, 47, 51, 53, 55, 59; </w:t>
      </w:r>
      <w:r>
        <w:br/>
      </w:r>
      <w:r>
        <w:rPr>
          <w:rFonts w:ascii="Times New Roman"/>
          <w:b w:val="false"/>
          <w:i w:val="false"/>
          <w:color w:val="000000"/>
          <w:sz w:val="28"/>
        </w:rPr>
        <w:t xml:space="preserve">
      </w:t>
      </w:r>
      <w:r>
        <w:rPr>
          <w:rFonts w:ascii="Times New Roman"/>
          <w:b w:val="false"/>
          <w:i w:val="false"/>
          <w:color w:val="000000"/>
          <w:sz w:val="28"/>
        </w:rPr>
        <w:t>улица Авдеева дома № 51, 52, 54, 55, 56, 57, 59, 60, 62, 64, 66, 67, 68, 70;</w:t>
      </w:r>
      <w:r>
        <w:br/>
      </w:r>
      <w:r>
        <w:rPr>
          <w:rFonts w:ascii="Times New Roman"/>
          <w:b w:val="false"/>
          <w:i w:val="false"/>
          <w:color w:val="000000"/>
          <w:sz w:val="28"/>
        </w:rPr>
        <w:t xml:space="preserve">
      </w:t>
      </w:r>
      <w:r>
        <w:rPr>
          <w:rFonts w:ascii="Times New Roman"/>
          <w:b w:val="false"/>
          <w:i w:val="false"/>
          <w:color w:val="000000"/>
          <w:sz w:val="28"/>
        </w:rPr>
        <w:t xml:space="preserve">улица Аухадиева дома № 10, 20, 31, 33, 35, 37, 40, 41, 43, 45; </w:t>
      </w:r>
      <w:r>
        <w:br/>
      </w:r>
      <w:r>
        <w:rPr>
          <w:rFonts w:ascii="Times New Roman"/>
          <w:b w:val="false"/>
          <w:i w:val="false"/>
          <w:color w:val="000000"/>
          <w:sz w:val="28"/>
        </w:rPr>
        <w:t xml:space="preserve">
      </w:t>
      </w:r>
      <w:r>
        <w:rPr>
          <w:rFonts w:ascii="Times New Roman"/>
          <w:b w:val="false"/>
          <w:i w:val="false"/>
          <w:color w:val="000000"/>
          <w:sz w:val="28"/>
        </w:rPr>
        <w:t xml:space="preserve">улица Ыргызбая дома № 8, 10, 17, 19, 21, 22, 29, 31, 33, 34, 36, 37, 38, 39, 40, 41; </w:t>
      </w:r>
      <w:r>
        <w:br/>
      </w:r>
      <w:r>
        <w:rPr>
          <w:rFonts w:ascii="Times New Roman"/>
          <w:b w:val="false"/>
          <w:i w:val="false"/>
          <w:color w:val="000000"/>
          <w:sz w:val="28"/>
        </w:rPr>
        <w:t xml:space="preserve">
      </w:t>
      </w:r>
      <w:r>
        <w:rPr>
          <w:rFonts w:ascii="Times New Roman"/>
          <w:b w:val="false"/>
          <w:i w:val="false"/>
          <w:color w:val="000000"/>
          <w:sz w:val="28"/>
        </w:rPr>
        <w:t xml:space="preserve">улица Болганбаева дома № 34, 48; </w:t>
      </w:r>
      <w:r>
        <w:br/>
      </w:r>
      <w:r>
        <w:rPr>
          <w:rFonts w:ascii="Times New Roman"/>
          <w:b w:val="false"/>
          <w:i w:val="false"/>
          <w:color w:val="000000"/>
          <w:sz w:val="28"/>
        </w:rPr>
        <w:t xml:space="preserve">
      </w:t>
      </w:r>
      <w:r>
        <w:rPr>
          <w:rFonts w:ascii="Times New Roman"/>
          <w:b w:val="false"/>
          <w:i w:val="false"/>
          <w:color w:val="000000"/>
          <w:sz w:val="28"/>
        </w:rPr>
        <w:t xml:space="preserve">улица Бейсенбаева дома № 1, 2, 3, 4, 5, 6, 7, 8, 9, 10; </w:t>
      </w:r>
      <w:r>
        <w:br/>
      </w:r>
      <w:r>
        <w:rPr>
          <w:rFonts w:ascii="Times New Roman"/>
          <w:b w:val="false"/>
          <w:i w:val="false"/>
          <w:color w:val="000000"/>
          <w:sz w:val="28"/>
        </w:rPr>
        <w:t xml:space="preserve">
      </w:t>
      </w:r>
      <w:r>
        <w:rPr>
          <w:rFonts w:ascii="Times New Roman"/>
          <w:b w:val="false"/>
          <w:i w:val="false"/>
          <w:color w:val="000000"/>
          <w:sz w:val="28"/>
        </w:rPr>
        <w:t xml:space="preserve">улица Фахрутдинова дома № 1, 2, 3, 4, 5, 7, 9; </w:t>
      </w:r>
      <w:r>
        <w:br/>
      </w:r>
      <w:r>
        <w:rPr>
          <w:rFonts w:ascii="Times New Roman"/>
          <w:b w:val="false"/>
          <w:i w:val="false"/>
          <w:color w:val="000000"/>
          <w:sz w:val="28"/>
        </w:rPr>
        <w:t xml:space="preserve">
      </w:t>
      </w:r>
      <w:r>
        <w:rPr>
          <w:rFonts w:ascii="Times New Roman"/>
          <w:b w:val="false"/>
          <w:i w:val="false"/>
          <w:color w:val="000000"/>
          <w:sz w:val="28"/>
        </w:rPr>
        <w:t xml:space="preserve">улица Телевышка дома № 1, 2, 3, 4; </w:t>
      </w:r>
      <w:r>
        <w:br/>
      </w:r>
      <w:r>
        <w:rPr>
          <w:rFonts w:ascii="Times New Roman"/>
          <w:b w:val="false"/>
          <w:i w:val="false"/>
          <w:color w:val="000000"/>
          <w:sz w:val="28"/>
        </w:rPr>
        <w:t xml:space="preserve">
      </w:t>
      </w:r>
      <w:r>
        <w:rPr>
          <w:rFonts w:ascii="Times New Roman"/>
          <w:b w:val="false"/>
          <w:i w:val="false"/>
          <w:color w:val="000000"/>
          <w:sz w:val="28"/>
        </w:rPr>
        <w:t xml:space="preserve">улица Больничный городок дома №1, 2, 3, 4, 5, 6; </w:t>
      </w:r>
      <w:r>
        <w:br/>
      </w:r>
      <w:r>
        <w:rPr>
          <w:rFonts w:ascii="Times New Roman"/>
          <w:b w:val="false"/>
          <w:i w:val="false"/>
          <w:color w:val="000000"/>
          <w:sz w:val="28"/>
        </w:rPr>
        <w:t xml:space="preserve">
      </w:t>
      </w:r>
      <w:r>
        <w:rPr>
          <w:rFonts w:ascii="Times New Roman"/>
          <w:b w:val="false"/>
          <w:i w:val="false"/>
          <w:color w:val="000000"/>
          <w:sz w:val="28"/>
        </w:rPr>
        <w:t>улица Абая дома № 1, 2, 3, 4, 5, 6, 8, 10, 13, 14, 15, 16, 17, 19, 21, 22, 23, 24, 25, 26, 27, 28, 29, 30, 31, 32, 33, 34, 37, 39, 41, 43, 45, 47, 48, 49, 50, 52, 54, 56, 58, 60, 62, 63, 65, 67, 68, 69, 70, 71, 72, 73, 74, 75;</w:t>
      </w:r>
    </w:p>
    <w:bookmarkEnd w:id="3"/>
    <w:bookmarkStart w:name="z46" w:id="4"/>
    <w:p>
      <w:pPr>
        <w:spacing w:after="0"/>
        <w:ind w:left="0"/>
        <w:jc w:val="left"/>
      </w:pPr>
      <w:r>
        <w:rPr>
          <w:rFonts w:ascii="Times New Roman"/>
          <w:b/>
          <w:i w:val="false"/>
          <w:color w:val="000000"/>
        </w:rPr>
        <w:t xml:space="preserve"> Зареченский избирательный участок № 784.</w:t>
      </w:r>
    </w:p>
    <w:bookmarkEnd w:id="4"/>
    <w:bookmarkStart w:name="z47" w:id="5"/>
    <w:p>
      <w:pPr>
        <w:spacing w:after="0"/>
        <w:ind w:left="0"/>
        <w:jc w:val="both"/>
      </w:pPr>
      <w:r>
        <w:rPr>
          <w:rFonts w:ascii="Times New Roman"/>
          <w:b w:val="false"/>
          <w:i w:val="false"/>
          <w:color w:val="000000"/>
          <w:sz w:val="28"/>
        </w:rPr>
        <w:t>
      Центр - село Кокпекты, улица Садовая, № 6 (здание детского сада "Бал- Ерке").</w:t>
      </w:r>
      <w:r>
        <w:br/>
      </w:r>
      <w:r>
        <w:rPr>
          <w:rFonts w:ascii="Times New Roman"/>
          <w:b w:val="false"/>
          <w:i w:val="false"/>
          <w:color w:val="000000"/>
          <w:sz w:val="28"/>
        </w:rPr>
        <w:t xml:space="preserve">
      </w:t>
      </w:r>
      <w:r>
        <w:rPr>
          <w:rFonts w:ascii="Times New Roman"/>
          <w:b w:val="false"/>
          <w:i w:val="false"/>
          <w:color w:val="000000"/>
          <w:sz w:val="28"/>
        </w:rPr>
        <w:t xml:space="preserve">Границы: Улица Саяхимова дом № 5, 6, 7, 8, 9, 10, 11, 12, 13, 14, 15, 16, 17, 18, 19, 20, 21, 22, 23, 25, 26, 27, 28, 29, 30, 31, 32, 34, 35, 36, 38, 40, 42, 44, 46, 48, 50, 52; </w:t>
      </w:r>
      <w:r>
        <w:br/>
      </w:r>
      <w:r>
        <w:rPr>
          <w:rFonts w:ascii="Times New Roman"/>
          <w:b w:val="false"/>
          <w:i w:val="false"/>
          <w:color w:val="000000"/>
          <w:sz w:val="28"/>
        </w:rPr>
        <w:t xml:space="preserve">
      </w:t>
      </w:r>
      <w:r>
        <w:rPr>
          <w:rFonts w:ascii="Times New Roman"/>
          <w:b w:val="false"/>
          <w:i w:val="false"/>
          <w:color w:val="000000"/>
          <w:sz w:val="28"/>
        </w:rPr>
        <w:t xml:space="preserve">улица Байтурсынова дом № 1, 2, 3, 4, 5, 6, 7, 8, 9, 10, 11, 12, 13, 15, 16, 17, 18, 19, 20, 21; </w:t>
      </w:r>
      <w:r>
        <w:br/>
      </w:r>
      <w:r>
        <w:rPr>
          <w:rFonts w:ascii="Times New Roman"/>
          <w:b w:val="false"/>
          <w:i w:val="false"/>
          <w:color w:val="000000"/>
          <w:sz w:val="28"/>
        </w:rPr>
        <w:t xml:space="preserve">
      </w:t>
      </w:r>
      <w:r>
        <w:rPr>
          <w:rFonts w:ascii="Times New Roman"/>
          <w:b w:val="false"/>
          <w:i w:val="false"/>
          <w:color w:val="000000"/>
          <w:sz w:val="28"/>
        </w:rPr>
        <w:t xml:space="preserve">улица Би Боранбая дом № 1, 3, 4, 5, 6, 7, 9, 10, 11, 12, 13, 14, 15, 16, 17, 18, 19, 20, 21, 22, 23, 24, 25, 26, 27, 28, 29, 31, 33, 34, 35, 36, 37, 38, 39, 40, 42, 47; </w:t>
      </w:r>
      <w:r>
        <w:br/>
      </w:r>
      <w:r>
        <w:rPr>
          <w:rFonts w:ascii="Times New Roman"/>
          <w:b w:val="false"/>
          <w:i w:val="false"/>
          <w:color w:val="000000"/>
          <w:sz w:val="28"/>
        </w:rPr>
        <w:t xml:space="preserve">
      </w:t>
      </w:r>
      <w:r>
        <w:rPr>
          <w:rFonts w:ascii="Times New Roman"/>
          <w:b w:val="false"/>
          <w:i w:val="false"/>
          <w:color w:val="000000"/>
          <w:sz w:val="28"/>
        </w:rPr>
        <w:t xml:space="preserve">улица Желтоксан дом № 1, 2, 3, 4, 5, 6, 7, 8, 9, 10, 11, 12, 13, 14, 15, 16, 17, 18, 19, 20, 21, 22, 23, 24, 26; </w:t>
      </w:r>
      <w:r>
        <w:br/>
      </w:r>
      <w:r>
        <w:rPr>
          <w:rFonts w:ascii="Times New Roman"/>
          <w:b w:val="false"/>
          <w:i w:val="false"/>
          <w:color w:val="000000"/>
          <w:sz w:val="28"/>
        </w:rPr>
        <w:t xml:space="preserve">
      </w:t>
      </w:r>
      <w:r>
        <w:rPr>
          <w:rFonts w:ascii="Times New Roman"/>
          <w:b w:val="false"/>
          <w:i w:val="false"/>
          <w:color w:val="000000"/>
          <w:sz w:val="28"/>
        </w:rPr>
        <w:t xml:space="preserve">улица А.Кушумбаева дом № 1, 2, 3, 4, 5, 6, 7, 8, 9, 10, 11, 12, 13, 14, 15, 16, 18, 20, 21, 23, 24, 25, 27, 29, 31; </w:t>
      </w:r>
      <w:r>
        <w:br/>
      </w:r>
      <w:r>
        <w:rPr>
          <w:rFonts w:ascii="Times New Roman"/>
          <w:b w:val="false"/>
          <w:i w:val="false"/>
          <w:color w:val="000000"/>
          <w:sz w:val="28"/>
        </w:rPr>
        <w:t xml:space="preserve">
      </w:t>
      </w:r>
      <w:r>
        <w:rPr>
          <w:rFonts w:ascii="Times New Roman"/>
          <w:b w:val="false"/>
          <w:i w:val="false"/>
          <w:color w:val="000000"/>
          <w:sz w:val="28"/>
        </w:rPr>
        <w:t xml:space="preserve">улица Береговая дома № 1, 2, 3, 4, 5, 6, 7, 8, 9, 10, 11, 12, 13, 14, 15, 16, 18, 20, 21, 22, 23, 25, 26, 27, 28, 29, 33; </w:t>
      </w:r>
      <w:r>
        <w:br/>
      </w:r>
      <w:r>
        <w:rPr>
          <w:rFonts w:ascii="Times New Roman"/>
          <w:b w:val="false"/>
          <w:i w:val="false"/>
          <w:color w:val="000000"/>
          <w:sz w:val="28"/>
        </w:rPr>
        <w:t xml:space="preserve">
      </w:t>
      </w:r>
      <w:r>
        <w:rPr>
          <w:rFonts w:ascii="Times New Roman"/>
          <w:b w:val="false"/>
          <w:i w:val="false"/>
          <w:color w:val="000000"/>
          <w:sz w:val="28"/>
        </w:rPr>
        <w:t xml:space="preserve">улица Строителей дома № 1, 2, 3, 4, 5, 6, 7, 8, 9, 10, 11; </w:t>
      </w:r>
      <w:r>
        <w:br/>
      </w:r>
      <w:r>
        <w:rPr>
          <w:rFonts w:ascii="Times New Roman"/>
          <w:b w:val="false"/>
          <w:i w:val="false"/>
          <w:color w:val="000000"/>
          <w:sz w:val="28"/>
        </w:rPr>
        <w:t xml:space="preserve">
      </w:t>
      </w:r>
      <w:r>
        <w:rPr>
          <w:rFonts w:ascii="Times New Roman"/>
          <w:b w:val="false"/>
          <w:i w:val="false"/>
          <w:color w:val="000000"/>
          <w:sz w:val="28"/>
        </w:rPr>
        <w:t xml:space="preserve">улица Садовая дома № 1, 2, 3, 5, 7, 9, 11, 13, 15, 17; </w:t>
      </w:r>
      <w:r>
        <w:br/>
      </w:r>
      <w:r>
        <w:rPr>
          <w:rFonts w:ascii="Times New Roman"/>
          <w:b w:val="false"/>
          <w:i w:val="false"/>
          <w:color w:val="000000"/>
          <w:sz w:val="28"/>
        </w:rPr>
        <w:t xml:space="preserve">
      </w:t>
      </w:r>
      <w:r>
        <w:rPr>
          <w:rFonts w:ascii="Times New Roman"/>
          <w:b w:val="false"/>
          <w:i w:val="false"/>
          <w:color w:val="000000"/>
          <w:sz w:val="28"/>
        </w:rPr>
        <w:t xml:space="preserve">улица Ж.Чайжунусова дома № 1, 2, 3, 4, 5, 6, 7, 8, 9, 10, 11, 12, 13, 14, 15, 16, 17, 18, 19, 20; </w:t>
      </w:r>
      <w:r>
        <w:br/>
      </w:r>
      <w:r>
        <w:rPr>
          <w:rFonts w:ascii="Times New Roman"/>
          <w:b w:val="false"/>
          <w:i w:val="false"/>
          <w:color w:val="000000"/>
          <w:sz w:val="28"/>
        </w:rPr>
        <w:t xml:space="preserve">
      </w:t>
      </w:r>
      <w:r>
        <w:rPr>
          <w:rFonts w:ascii="Times New Roman"/>
          <w:b w:val="false"/>
          <w:i w:val="false"/>
          <w:color w:val="000000"/>
          <w:sz w:val="28"/>
        </w:rPr>
        <w:t>улица Константинова дома №1, 2, 3, 4, 5, 6, 7, 8, 10, 14.</w:t>
      </w:r>
    </w:p>
    <w:bookmarkEnd w:id="5"/>
    <w:bookmarkStart w:name="z58" w:id="6"/>
    <w:p>
      <w:pPr>
        <w:spacing w:after="0"/>
        <w:ind w:left="0"/>
        <w:jc w:val="left"/>
      </w:pPr>
      <w:r>
        <w:rPr>
          <w:rFonts w:ascii="Times New Roman"/>
          <w:b/>
          <w:i w:val="false"/>
          <w:color w:val="000000"/>
        </w:rPr>
        <w:t xml:space="preserve"> Кокпектинский избирательный участок № 785.</w:t>
      </w:r>
    </w:p>
    <w:bookmarkEnd w:id="6"/>
    <w:bookmarkStart w:name="z59" w:id="7"/>
    <w:p>
      <w:pPr>
        <w:spacing w:after="0"/>
        <w:ind w:left="0"/>
        <w:jc w:val="both"/>
      </w:pPr>
      <w:r>
        <w:rPr>
          <w:rFonts w:ascii="Times New Roman"/>
          <w:b w:val="false"/>
          <w:i w:val="false"/>
          <w:color w:val="000000"/>
          <w:sz w:val="28"/>
        </w:rPr>
        <w:t>
      Центр - село Кокпекты, улица Жумабаева, № 44 (здание Дома культуры).</w:t>
      </w:r>
      <w:r>
        <w:br/>
      </w:r>
      <w:r>
        <w:rPr>
          <w:rFonts w:ascii="Times New Roman"/>
          <w:b w:val="false"/>
          <w:i w:val="false"/>
          <w:color w:val="000000"/>
          <w:sz w:val="28"/>
        </w:rPr>
        <w:t xml:space="preserve">
      </w:t>
      </w:r>
      <w:r>
        <w:rPr>
          <w:rFonts w:ascii="Times New Roman"/>
          <w:b w:val="false"/>
          <w:i w:val="false"/>
          <w:color w:val="000000"/>
          <w:sz w:val="28"/>
        </w:rPr>
        <w:t xml:space="preserve">Границы: Улица Бакина дома № 1, 2, 3, 4, 5, 6, 7, 8, 9, 10, 12, 14, 20, 24, 25, 27, 29, 31, 32, 33, 34, 37, 39, 40, 41; </w:t>
      </w:r>
      <w:r>
        <w:br/>
      </w:r>
      <w:r>
        <w:rPr>
          <w:rFonts w:ascii="Times New Roman"/>
          <w:b w:val="false"/>
          <w:i w:val="false"/>
          <w:color w:val="000000"/>
          <w:sz w:val="28"/>
        </w:rPr>
        <w:t xml:space="preserve">
      </w:t>
      </w:r>
      <w:r>
        <w:rPr>
          <w:rFonts w:ascii="Times New Roman"/>
          <w:b w:val="false"/>
          <w:i w:val="false"/>
          <w:color w:val="000000"/>
          <w:sz w:val="28"/>
        </w:rPr>
        <w:t xml:space="preserve">улица Раева дома № 3, 5, 6, 7, 8, 10, 12, 13, 14, 15, 16, 18, 19, 21, 22, 24, 29, 31, 32, 33, 37, 38, 41, 45, 46, 47, 49, 69, 71, 73; </w:t>
      </w:r>
      <w:r>
        <w:br/>
      </w:r>
      <w:r>
        <w:rPr>
          <w:rFonts w:ascii="Times New Roman"/>
          <w:b w:val="false"/>
          <w:i w:val="false"/>
          <w:color w:val="000000"/>
          <w:sz w:val="28"/>
        </w:rPr>
        <w:t xml:space="preserve">
      </w:t>
      </w:r>
      <w:r>
        <w:rPr>
          <w:rFonts w:ascii="Times New Roman"/>
          <w:b w:val="false"/>
          <w:i w:val="false"/>
          <w:color w:val="000000"/>
          <w:sz w:val="28"/>
        </w:rPr>
        <w:t>улица Жумабаева дома № 1, 2, 3, 4, 5, 6, 7, 8, 9, 11, 12, 13, 14, 15, 17, 18, 19, 20, 21, 22, 23, 24, 27, 28, 29, 30, 32, 35, 39, 40, 41, 42, 43, 44, 45, 46, 47, 48, 49, 50, 53, 72, 80, 85, 87, 89, 90, 91, 92;</w:t>
      </w:r>
      <w:r>
        <w:br/>
      </w:r>
      <w:r>
        <w:rPr>
          <w:rFonts w:ascii="Times New Roman"/>
          <w:b w:val="false"/>
          <w:i w:val="false"/>
          <w:color w:val="000000"/>
          <w:sz w:val="28"/>
        </w:rPr>
        <w:t xml:space="preserve">
      </w:t>
      </w:r>
      <w:r>
        <w:rPr>
          <w:rFonts w:ascii="Times New Roman"/>
          <w:b w:val="false"/>
          <w:i w:val="false"/>
          <w:color w:val="000000"/>
          <w:sz w:val="28"/>
        </w:rPr>
        <w:t xml:space="preserve">улица Астана дома № 1, 3, 4, 5, 6, 7, 8, 9, 12, 13, 15, 17, 19, 21, 24, 30, 31, 35, 37, 38, 39, 40, 41, 42, 43, 44, 46, 50, 56, 57, 58, 60, 62, 63, 64, 65, 66, 68, 69, 71, 78, 89, 97; </w:t>
      </w:r>
      <w:r>
        <w:br/>
      </w:r>
      <w:r>
        <w:rPr>
          <w:rFonts w:ascii="Times New Roman"/>
          <w:b w:val="false"/>
          <w:i w:val="false"/>
          <w:color w:val="000000"/>
          <w:sz w:val="28"/>
        </w:rPr>
        <w:t xml:space="preserve">
      </w:t>
      </w:r>
      <w:r>
        <w:rPr>
          <w:rFonts w:ascii="Times New Roman"/>
          <w:b w:val="false"/>
          <w:i w:val="false"/>
          <w:color w:val="000000"/>
          <w:sz w:val="28"/>
        </w:rPr>
        <w:t xml:space="preserve">улица Шериаздана дома № 1, 2, 3, 5, 6, 7, 8, 9, 10, 11, 12, 14, 15, 16, 17, 19, 20, 24, 25, 26, 28, 29, 30, 33, 36, 37, 39, 40, 41, 42, 43, 45, 46, 47, 48, 49, 50, 51, 52, 53, 54, 55, 56, 58, 62, 63, 64, 65, 66, 67, 68, 69, 70, 71, 77, 79, 81, 85, 89, 91, 93, 99, 101, 103, 105; </w:t>
      </w:r>
      <w:r>
        <w:br/>
      </w:r>
      <w:r>
        <w:rPr>
          <w:rFonts w:ascii="Times New Roman"/>
          <w:b w:val="false"/>
          <w:i w:val="false"/>
          <w:color w:val="000000"/>
          <w:sz w:val="28"/>
        </w:rPr>
        <w:t xml:space="preserve">
      </w:t>
      </w:r>
      <w:r>
        <w:rPr>
          <w:rFonts w:ascii="Times New Roman"/>
          <w:b w:val="false"/>
          <w:i w:val="false"/>
          <w:color w:val="000000"/>
          <w:sz w:val="28"/>
        </w:rPr>
        <w:t xml:space="preserve">улица Авдеева дома № 1, 4, 5, 7, 9, 10, 11, 12, 14, 16, 17, 18, 19, 20, 22, 23, 29, 30, 33, 35, 36, 37, 38, 39, 40, 41, 42, 43, 44, 45, 47, 48, 49, 50; </w:t>
      </w:r>
      <w:r>
        <w:br/>
      </w:r>
      <w:r>
        <w:rPr>
          <w:rFonts w:ascii="Times New Roman"/>
          <w:b w:val="false"/>
          <w:i w:val="false"/>
          <w:color w:val="000000"/>
          <w:sz w:val="28"/>
        </w:rPr>
        <w:t xml:space="preserve">
      </w:t>
      </w:r>
      <w:r>
        <w:rPr>
          <w:rFonts w:ascii="Times New Roman"/>
          <w:b w:val="false"/>
          <w:i w:val="false"/>
          <w:color w:val="000000"/>
          <w:sz w:val="28"/>
        </w:rPr>
        <w:t>улица Цепура дома № 1, 2, 3, 4, 5, 6, 7, 8, 9, 10, 11, 12, 13, 14, 15, 16, 17, 18, 19, 20, 21, 22, 23, 24, 25, 27, 28, 29, 31, 33, 35, 37, 39, 40, 41, 43, 45, 49, 51, 53;</w:t>
      </w:r>
      <w:r>
        <w:br/>
      </w:r>
      <w:r>
        <w:rPr>
          <w:rFonts w:ascii="Times New Roman"/>
          <w:b w:val="false"/>
          <w:i w:val="false"/>
          <w:color w:val="000000"/>
          <w:sz w:val="28"/>
        </w:rPr>
        <w:t xml:space="preserve">
      </w:t>
      </w:r>
      <w:r>
        <w:rPr>
          <w:rFonts w:ascii="Times New Roman"/>
          <w:b w:val="false"/>
          <w:i w:val="false"/>
          <w:color w:val="000000"/>
          <w:sz w:val="28"/>
        </w:rPr>
        <w:t xml:space="preserve">улица Братская дома № 2, 3, 4, 5, 7, 8, 9, 10, 11, 13, 14, 16, 17, 18, 20, 22, 23, 24, 25, 27, 28, 29, 31, 32, 34, 35, 36, 37, 38, 39, 40, 41, 42, 44, 45, 46, 50, 52; </w:t>
      </w:r>
      <w:r>
        <w:br/>
      </w:r>
      <w:r>
        <w:rPr>
          <w:rFonts w:ascii="Times New Roman"/>
          <w:b w:val="false"/>
          <w:i w:val="false"/>
          <w:color w:val="000000"/>
          <w:sz w:val="28"/>
        </w:rPr>
        <w:t xml:space="preserve">
      </w:t>
      </w:r>
      <w:r>
        <w:rPr>
          <w:rFonts w:ascii="Times New Roman"/>
          <w:b w:val="false"/>
          <w:i w:val="false"/>
          <w:color w:val="000000"/>
          <w:sz w:val="28"/>
        </w:rPr>
        <w:t xml:space="preserve">улица Абишева дома № 15, 17, 19; </w:t>
      </w:r>
      <w:r>
        <w:br/>
      </w:r>
      <w:r>
        <w:rPr>
          <w:rFonts w:ascii="Times New Roman"/>
          <w:b w:val="false"/>
          <w:i w:val="false"/>
          <w:color w:val="000000"/>
          <w:sz w:val="28"/>
        </w:rPr>
        <w:t xml:space="preserve">
      </w:t>
      </w:r>
      <w:r>
        <w:rPr>
          <w:rFonts w:ascii="Times New Roman"/>
          <w:b w:val="false"/>
          <w:i w:val="false"/>
          <w:color w:val="000000"/>
          <w:sz w:val="28"/>
        </w:rPr>
        <w:t xml:space="preserve">улица Пушкина дома № 1, 6, 11, 12, 16; </w:t>
      </w:r>
      <w:r>
        <w:br/>
      </w:r>
      <w:r>
        <w:rPr>
          <w:rFonts w:ascii="Times New Roman"/>
          <w:b w:val="false"/>
          <w:i w:val="false"/>
          <w:color w:val="000000"/>
          <w:sz w:val="28"/>
        </w:rPr>
        <w:t xml:space="preserve">
      </w:t>
      </w:r>
      <w:r>
        <w:rPr>
          <w:rFonts w:ascii="Times New Roman"/>
          <w:b w:val="false"/>
          <w:i w:val="false"/>
          <w:color w:val="000000"/>
          <w:sz w:val="28"/>
        </w:rPr>
        <w:t xml:space="preserve">улица Аймаутова дома № 8, 24, 35; </w:t>
      </w:r>
      <w:r>
        <w:br/>
      </w:r>
      <w:r>
        <w:rPr>
          <w:rFonts w:ascii="Times New Roman"/>
          <w:b w:val="false"/>
          <w:i w:val="false"/>
          <w:color w:val="000000"/>
          <w:sz w:val="28"/>
        </w:rPr>
        <w:t xml:space="preserve">
      </w:t>
      </w:r>
      <w:r>
        <w:rPr>
          <w:rFonts w:ascii="Times New Roman"/>
          <w:b w:val="false"/>
          <w:i w:val="false"/>
          <w:color w:val="000000"/>
          <w:sz w:val="28"/>
        </w:rPr>
        <w:t xml:space="preserve">улица Чапаева дома № 17, 34, 41, 48, 49; </w:t>
      </w:r>
      <w:r>
        <w:br/>
      </w:r>
      <w:r>
        <w:rPr>
          <w:rFonts w:ascii="Times New Roman"/>
          <w:b w:val="false"/>
          <w:i w:val="false"/>
          <w:color w:val="000000"/>
          <w:sz w:val="28"/>
        </w:rPr>
        <w:t xml:space="preserve">
      </w:t>
      </w:r>
      <w:r>
        <w:rPr>
          <w:rFonts w:ascii="Times New Roman"/>
          <w:b w:val="false"/>
          <w:i w:val="false"/>
          <w:color w:val="000000"/>
          <w:sz w:val="28"/>
        </w:rPr>
        <w:t>улица Ауэзова дома № 6, 9, 16;</w:t>
      </w:r>
    </w:p>
    <w:bookmarkEnd w:id="7"/>
    <w:bookmarkStart w:name="z73" w:id="8"/>
    <w:p>
      <w:pPr>
        <w:spacing w:after="0"/>
        <w:ind w:left="0"/>
        <w:jc w:val="left"/>
      </w:pPr>
      <w:r>
        <w:rPr>
          <w:rFonts w:ascii="Times New Roman"/>
          <w:b/>
          <w:i w:val="false"/>
          <w:color w:val="000000"/>
        </w:rPr>
        <w:t xml:space="preserve"> Ажайский избирательный участок № 786.</w:t>
      </w:r>
    </w:p>
    <w:bookmarkEnd w:id="8"/>
    <w:bookmarkStart w:name="z74" w:id="9"/>
    <w:p>
      <w:pPr>
        <w:spacing w:after="0"/>
        <w:ind w:left="0"/>
        <w:jc w:val="both"/>
      </w:pPr>
      <w:r>
        <w:rPr>
          <w:rFonts w:ascii="Times New Roman"/>
          <w:b w:val="false"/>
          <w:i w:val="false"/>
          <w:color w:val="000000"/>
          <w:sz w:val="28"/>
        </w:rPr>
        <w:t>
      Центр - село Ажа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село Ажа 48 домов.</w:t>
      </w:r>
    </w:p>
    <w:bookmarkEnd w:id="9"/>
    <w:bookmarkStart w:name="z76" w:id="10"/>
    <w:p>
      <w:pPr>
        <w:spacing w:after="0"/>
        <w:ind w:left="0"/>
        <w:jc w:val="left"/>
      </w:pPr>
      <w:r>
        <w:rPr>
          <w:rFonts w:ascii="Times New Roman"/>
          <w:b/>
          <w:i w:val="false"/>
          <w:color w:val="000000"/>
        </w:rPr>
        <w:t xml:space="preserve"> Узунбулакский избирательный участок № 787.</w:t>
      </w:r>
    </w:p>
    <w:bookmarkEnd w:id="10"/>
    <w:bookmarkStart w:name="z77" w:id="11"/>
    <w:p>
      <w:pPr>
        <w:spacing w:after="0"/>
        <w:ind w:left="0"/>
        <w:jc w:val="both"/>
      </w:pPr>
      <w:r>
        <w:rPr>
          <w:rFonts w:ascii="Times New Roman"/>
          <w:b w:val="false"/>
          <w:i w:val="false"/>
          <w:color w:val="000000"/>
          <w:sz w:val="28"/>
        </w:rPr>
        <w:t>
      Центр - село Узунбулак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село Узунбулак 45 домов.</w:t>
      </w:r>
    </w:p>
    <w:bookmarkEnd w:id="11"/>
    <w:bookmarkStart w:name="z79" w:id="12"/>
    <w:p>
      <w:pPr>
        <w:spacing w:after="0"/>
        <w:ind w:left="0"/>
        <w:jc w:val="left"/>
      </w:pPr>
      <w:r>
        <w:rPr>
          <w:rFonts w:ascii="Times New Roman"/>
          <w:b/>
          <w:i w:val="false"/>
          <w:color w:val="000000"/>
        </w:rPr>
        <w:t xml:space="preserve"> Шариптогайский избирательный участок № 788.</w:t>
      </w:r>
    </w:p>
    <w:bookmarkEnd w:id="12"/>
    <w:bookmarkStart w:name="z80" w:id="13"/>
    <w:p>
      <w:pPr>
        <w:spacing w:after="0"/>
        <w:ind w:left="0"/>
        <w:jc w:val="both"/>
      </w:pPr>
      <w:r>
        <w:rPr>
          <w:rFonts w:ascii="Times New Roman"/>
          <w:b w:val="false"/>
          <w:i w:val="false"/>
          <w:color w:val="000000"/>
          <w:sz w:val="28"/>
        </w:rPr>
        <w:t>
      Центр - село Шариптогай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село Шариптогай 70 домов.</w:t>
      </w:r>
    </w:p>
    <w:bookmarkEnd w:id="13"/>
    <w:bookmarkStart w:name="z82" w:id="14"/>
    <w:p>
      <w:pPr>
        <w:spacing w:after="0"/>
        <w:ind w:left="0"/>
        <w:jc w:val="left"/>
      </w:pPr>
      <w:r>
        <w:rPr>
          <w:rFonts w:ascii="Times New Roman"/>
          <w:b/>
          <w:i w:val="false"/>
          <w:color w:val="000000"/>
        </w:rPr>
        <w:t xml:space="preserve"> Толагайский избирательный участок № 789.</w:t>
      </w:r>
    </w:p>
    <w:bookmarkEnd w:id="14"/>
    <w:bookmarkStart w:name="z83" w:id="15"/>
    <w:p>
      <w:pPr>
        <w:spacing w:after="0"/>
        <w:ind w:left="0"/>
        <w:jc w:val="both"/>
      </w:pPr>
      <w:r>
        <w:rPr>
          <w:rFonts w:ascii="Times New Roman"/>
          <w:b w:val="false"/>
          <w:i w:val="false"/>
          <w:color w:val="000000"/>
          <w:sz w:val="28"/>
        </w:rPr>
        <w:t>
      Центр - село Толагай (здание школы).</w:t>
      </w:r>
      <w:r>
        <w:br/>
      </w:r>
      <w:r>
        <w:rPr>
          <w:rFonts w:ascii="Times New Roman"/>
          <w:b w:val="false"/>
          <w:i w:val="false"/>
          <w:color w:val="000000"/>
          <w:sz w:val="28"/>
        </w:rPr>
        <w:t xml:space="preserve">
      </w:t>
      </w:r>
      <w:r>
        <w:rPr>
          <w:rFonts w:ascii="Times New Roman"/>
          <w:b w:val="false"/>
          <w:i w:val="false"/>
          <w:color w:val="000000"/>
          <w:sz w:val="28"/>
        </w:rPr>
        <w:t xml:space="preserve">Границы: село Толагай 58 домов. </w:t>
      </w:r>
    </w:p>
    <w:bookmarkEnd w:id="15"/>
    <w:bookmarkStart w:name="z85" w:id="16"/>
    <w:p>
      <w:pPr>
        <w:spacing w:after="0"/>
        <w:ind w:left="0"/>
        <w:jc w:val="left"/>
      </w:pPr>
      <w:r>
        <w:rPr>
          <w:rFonts w:ascii="Times New Roman"/>
          <w:b/>
          <w:i w:val="false"/>
          <w:color w:val="000000"/>
        </w:rPr>
        <w:t xml:space="preserve"> Карагандыкольский избирательный участок № 790.</w:t>
      </w:r>
    </w:p>
    <w:bookmarkEnd w:id="16"/>
    <w:bookmarkStart w:name="z86" w:id="17"/>
    <w:p>
      <w:pPr>
        <w:spacing w:after="0"/>
        <w:ind w:left="0"/>
        <w:jc w:val="both"/>
      </w:pPr>
      <w:r>
        <w:rPr>
          <w:rFonts w:ascii="Times New Roman"/>
          <w:b w:val="false"/>
          <w:i w:val="false"/>
          <w:color w:val="000000"/>
          <w:sz w:val="28"/>
        </w:rPr>
        <w:t>
      Центр - село Карагандыколь (здание бывшей школы).</w:t>
      </w:r>
      <w:r>
        <w:br/>
      </w:r>
      <w:r>
        <w:rPr>
          <w:rFonts w:ascii="Times New Roman"/>
          <w:b w:val="false"/>
          <w:i w:val="false"/>
          <w:color w:val="000000"/>
          <w:sz w:val="28"/>
        </w:rPr>
        <w:t xml:space="preserve">
      </w:t>
      </w:r>
      <w:r>
        <w:rPr>
          <w:rFonts w:ascii="Times New Roman"/>
          <w:b w:val="false"/>
          <w:i w:val="false"/>
          <w:color w:val="000000"/>
          <w:sz w:val="28"/>
        </w:rPr>
        <w:t xml:space="preserve">Границы: село Карагандыколь 48 домов. </w:t>
      </w:r>
    </w:p>
    <w:bookmarkEnd w:id="17"/>
    <w:bookmarkStart w:name="z88" w:id="18"/>
    <w:p>
      <w:pPr>
        <w:spacing w:after="0"/>
        <w:ind w:left="0"/>
        <w:jc w:val="left"/>
      </w:pPr>
      <w:r>
        <w:rPr>
          <w:rFonts w:ascii="Times New Roman"/>
          <w:b/>
          <w:i w:val="false"/>
          <w:color w:val="000000"/>
        </w:rPr>
        <w:t xml:space="preserve"> Мамайский избирательный участок № 791.</w:t>
      </w:r>
    </w:p>
    <w:bookmarkEnd w:id="18"/>
    <w:bookmarkStart w:name="z89" w:id="19"/>
    <w:p>
      <w:pPr>
        <w:spacing w:after="0"/>
        <w:ind w:left="0"/>
        <w:jc w:val="both"/>
      </w:pPr>
      <w:r>
        <w:rPr>
          <w:rFonts w:ascii="Times New Roman"/>
          <w:b w:val="false"/>
          <w:i w:val="false"/>
          <w:color w:val="000000"/>
          <w:sz w:val="28"/>
        </w:rPr>
        <w:t>
      Центр - село Мамай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село Мамай 72 домов.</w:t>
      </w:r>
    </w:p>
    <w:bookmarkEnd w:id="19"/>
    <w:bookmarkStart w:name="z91" w:id="20"/>
    <w:p>
      <w:pPr>
        <w:spacing w:after="0"/>
        <w:ind w:left="0"/>
        <w:jc w:val="left"/>
      </w:pPr>
      <w:r>
        <w:rPr>
          <w:rFonts w:ascii="Times New Roman"/>
          <w:b/>
          <w:i w:val="false"/>
          <w:color w:val="000000"/>
        </w:rPr>
        <w:t xml:space="preserve"> Тассайский избирательный участок № 792.</w:t>
      </w:r>
    </w:p>
    <w:bookmarkEnd w:id="20"/>
    <w:bookmarkStart w:name="z92" w:id="21"/>
    <w:p>
      <w:pPr>
        <w:spacing w:after="0"/>
        <w:ind w:left="0"/>
        <w:jc w:val="both"/>
      </w:pPr>
      <w:r>
        <w:rPr>
          <w:rFonts w:ascii="Times New Roman"/>
          <w:b w:val="false"/>
          <w:i w:val="false"/>
          <w:color w:val="000000"/>
          <w:sz w:val="28"/>
        </w:rPr>
        <w:t>
      Центр - село Тассай, улица М.Толегенова, № 62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Улица Ч.Валиханова дома № 1, 2, 3, 4, 5, 6, 7, 8, 9, 10, 11, 12, 13, 14, 15, 16, 17, 18, 19, 20, 21, 22, 23, 24, 25, 26, 27, 28, 29, 30, 31, 32, 33, 34, 35, 36, 37, 38, 39, 40, 41;</w:t>
      </w:r>
      <w:r>
        <w:br/>
      </w:r>
      <w:r>
        <w:rPr>
          <w:rFonts w:ascii="Times New Roman"/>
          <w:b w:val="false"/>
          <w:i w:val="false"/>
          <w:color w:val="000000"/>
          <w:sz w:val="28"/>
        </w:rPr>
        <w:t xml:space="preserve">
      </w:t>
      </w:r>
      <w:r>
        <w:rPr>
          <w:rFonts w:ascii="Times New Roman"/>
          <w:b w:val="false"/>
          <w:i w:val="false"/>
          <w:color w:val="000000"/>
          <w:sz w:val="28"/>
        </w:rPr>
        <w:t>улица Булгак А.Я. дома № 1, 2, 3, 4, 5, 6, 7, 8, 9, 10, 11, 12, 13, 14, 15, 16, 17, 18, 19, 20, 21, 22, 23, 24, 25, 26, 27, 28, 29, 30;</w:t>
      </w:r>
      <w:r>
        <w:br/>
      </w:r>
      <w:r>
        <w:rPr>
          <w:rFonts w:ascii="Times New Roman"/>
          <w:b w:val="false"/>
          <w:i w:val="false"/>
          <w:color w:val="000000"/>
          <w:sz w:val="28"/>
        </w:rPr>
        <w:t xml:space="preserve">
      </w:t>
      </w:r>
      <w:r>
        <w:rPr>
          <w:rFonts w:ascii="Times New Roman"/>
          <w:b w:val="false"/>
          <w:i w:val="false"/>
          <w:color w:val="000000"/>
          <w:sz w:val="28"/>
        </w:rPr>
        <w:t>улица М.Ауэзова дома № 1, 2, 3, 4, 5, 6, 7, 8, 9, 10, 11, 12, 13, 14, 15, 16, 17, 18, 19, 20, 21, 22, 23, 24, 25, 26, 27;</w:t>
      </w:r>
      <w:r>
        <w:br/>
      </w:r>
      <w:r>
        <w:rPr>
          <w:rFonts w:ascii="Times New Roman"/>
          <w:b w:val="false"/>
          <w:i w:val="false"/>
          <w:color w:val="000000"/>
          <w:sz w:val="28"/>
        </w:rPr>
        <w:t xml:space="preserve">
      </w:t>
      </w:r>
      <w:r>
        <w:rPr>
          <w:rFonts w:ascii="Times New Roman"/>
          <w:b w:val="false"/>
          <w:i w:val="false"/>
          <w:color w:val="000000"/>
          <w:sz w:val="28"/>
        </w:rPr>
        <w:t>улица М.Толегенова дома № 1, 2, 3, 4, 5, 6, 7, 8, 9, 10, 11, 12, 13, 14, 15, 16, 17, 18, 19, 20, 21, 22, 23, 24, 25, 26, 27, 28, 29, 30, 31, 32, 33, 34, 35, 36, 37, 38, 39, 40, 41, 42, 43, 44, 45, 46, 47, 48, 49, 50, 51, 52, 53, 54, 55, 56, 57, 58, 59, 60;</w:t>
      </w:r>
      <w:r>
        <w:br/>
      </w:r>
      <w:r>
        <w:rPr>
          <w:rFonts w:ascii="Times New Roman"/>
          <w:b w:val="false"/>
          <w:i w:val="false"/>
          <w:color w:val="000000"/>
          <w:sz w:val="28"/>
        </w:rPr>
        <w:t xml:space="preserve">
      </w:t>
      </w:r>
      <w:r>
        <w:rPr>
          <w:rFonts w:ascii="Times New Roman"/>
          <w:b w:val="false"/>
          <w:i w:val="false"/>
          <w:color w:val="000000"/>
          <w:sz w:val="28"/>
        </w:rPr>
        <w:t>улица Габдуллина дома № 1, 2, 3, 4, 5, 6, 7, 8, 9, 10, 11, 12, 13, 14, 15, 16, 17, 18, 19, 20, 21, 22, 23, 24, 25, 26, 27, 28, 29, 30, 31, 32, 33, 34, 35, 36, 37;</w:t>
      </w:r>
      <w:r>
        <w:br/>
      </w:r>
      <w:r>
        <w:rPr>
          <w:rFonts w:ascii="Times New Roman"/>
          <w:b w:val="false"/>
          <w:i w:val="false"/>
          <w:color w:val="000000"/>
          <w:sz w:val="28"/>
        </w:rPr>
        <w:t xml:space="preserve">
      </w:t>
      </w:r>
      <w:r>
        <w:rPr>
          <w:rFonts w:ascii="Times New Roman"/>
          <w:b w:val="false"/>
          <w:i w:val="false"/>
          <w:color w:val="000000"/>
          <w:sz w:val="28"/>
        </w:rPr>
        <w:t>улица Абая дома № 1, 2, 3, 4, 5, 6, 7, 8, 9, 10, 11, 12, 13, 14, 15, 16, 17, 18, 19, 20, 21, 22, 23, 24, 25, 26, 27, 28, 29, 30, 31, 32, 33, 34, 35, 36, 37, 38, 39, 40, 41, 42, 43, 44, 45, 46, 47, 48, 49, 50, 51, 52, 53, 54, 55, 56, 57, 58, 59, 60, 61, 62, 63, 64, 65, 66, 67, 68, 69.</w:t>
      </w:r>
    </w:p>
    <w:bookmarkEnd w:id="21"/>
    <w:bookmarkStart w:name="z99" w:id="22"/>
    <w:p>
      <w:pPr>
        <w:spacing w:after="0"/>
        <w:ind w:left="0"/>
        <w:jc w:val="left"/>
      </w:pPr>
      <w:r>
        <w:rPr>
          <w:rFonts w:ascii="Times New Roman"/>
          <w:b/>
          <w:i w:val="false"/>
          <w:color w:val="000000"/>
        </w:rPr>
        <w:t xml:space="preserve"> Кайнарский избирательный участок № 793.</w:t>
      </w:r>
    </w:p>
    <w:bookmarkEnd w:id="22"/>
    <w:bookmarkStart w:name="z100" w:id="23"/>
    <w:p>
      <w:pPr>
        <w:spacing w:after="0"/>
        <w:ind w:left="0"/>
        <w:jc w:val="both"/>
      </w:pPr>
      <w:r>
        <w:rPr>
          <w:rFonts w:ascii="Times New Roman"/>
          <w:b w:val="false"/>
          <w:i w:val="false"/>
          <w:color w:val="000000"/>
          <w:sz w:val="28"/>
        </w:rPr>
        <w:t>
      Центр - село Кайнар (здание жилого дома).</w:t>
      </w:r>
      <w:r>
        <w:br/>
      </w:r>
      <w:r>
        <w:rPr>
          <w:rFonts w:ascii="Times New Roman"/>
          <w:b w:val="false"/>
          <w:i w:val="false"/>
          <w:color w:val="000000"/>
          <w:sz w:val="28"/>
        </w:rPr>
        <w:t xml:space="preserve">
      </w:t>
      </w:r>
      <w:r>
        <w:rPr>
          <w:rFonts w:ascii="Times New Roman"/>
          <w:b w:val="false"/>
          <w:i w:val="false"/>
          <w:color w:val="000000"/>
          <w:sz w:val="28"/>
        </w:rPr>
        <w:t>Границы: село Кайнар 30 домов.</w:t>
      </w:r>
    </w:p>
    <w:bookmarkEnd w:id="23"/>
    <w:bookmarkStart w:name="z102" w:id="24"/>
    <w:p>
      <w:pPr>
        <w:spacing w:after="0"/>
        <w:ind w:left="0"/>
        <w:jc w:val="left"/>
      </w:pPr>
      <w:r>
        <w:rPr>
          <w:rFonts w:ascii="Times New Roman"/>
          <w:b/>
          <w:i w:val="false"/>
          <w:color w:val="000000"/>
        </w:rPr>
        <w:t xml:space="preserve"> Аксусский избирательный участок № 794.</w:t>
      </w:r>
    </w:p>
    <w:bookmarkEnd w:id="24"/>
    <w:bookmarkStart w:name="z103" w:id="25"/>
    <w:p>
      <w:pPr>
        <w:spacing w:after="0"/>
        <w:ind w:left="0"/>
        <w:jc w:val="both"/>
      </w:pPr>
      <w:r>
        <w:rPr>
          <w:rFonts w:ascii="Times New Roman"/>
          <w:b w:val="false"/>
          <w:i w:val="false"/>
          <w:color w:val="000000"/>
          <w:sz w:val="28"/>
        </w:rPr>
        <w:t>
      Центр - село Аксу (здание жилого дома).</w:t>
      </w:r>
      <w:r>
        <w:br/>
      </w:r>
      <w:r>
        <w:rPr>
          <w:rFonts w:ascii="Times New Roman"/>
          <w:b w:val="false"/>
          <w:i w:val="false"/>
          <w:color w:val="000000"/>
          <w:sz w:val="28"/>
        </w:rPr>
        <w:t xml:space="preserve">
      </w:t>
      </w:r>
      <w:r>
        <w:rPr>
          <w:rFonts w:ascii="Times New Roman"/>
          <w:b w:val="false"/>
          <w:i w:val="false"/>
          <w:color w:val="000000"/>
          <w:sz w:val="28"/>
        </w:rPr>
        <w:t>Границы: село Аксу 17 домов.</w:t>
      </w:r>
    </w:p>
    <w:bookmarkEnd w:id="25"/>
    <w:bookmarkStart w:name="z105" w:id="26"/>
    <w:p>
      <w:pPr>
        <w:spacing w:after="0"/>
        <w:ind w:left="0"/>
        <w:jc w:val="left"/>
      </w:pPr>
      <w:r>
        <w:rPr>
          <w:rFonts w:ascii="Times New Roman"/>
          <w:b/>
          <w:i w:val="false"/>
          <w:color w:val="000000"/>
        </w:rPr>
        <w:t xml:space="preserve"> Ушкумейский избирательный участок № 795.</w:t>
      </w:r>
    </w:p>
    <w:bookmarkEnd w:id="26"/>
    <w:bookmarkStart w:name="z106" w:id="27"/>
    <w:p>
      <w:pPr>
        <w:spacing w:after="0"/>
        <w:ind w:left="0"/>
        <w:jc w:val="both"/>
      </w:pPr>
      <w:r>
        <w:rPr>
          <w:rFonts w:ascii="Times New Roman"/>
          <w:b w:val="false"/>
          <w:i w:val="false"/>
          <w:color w:val="000000"/>
          <w:sz w:val="28"/>
        </w:rPr>
        <w:t>
      Центр - село Ушкумей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село Ушкумей 50 домов.</w:t>
      </w:r>
    </w:p>
    <w:bookmarkEnd w:id="27"/>
    <w:bookmarkStart w:name="z108" w:id="28"/>
    <w:p>
      <w:pPr>
        <w:spacing w:after="0"/>
        <w:ind w:left="0"/>
        <w:jc w:val="left"/>
      </w:pPr>
      <w:r>
        <w:rPr>
          <w:rFonts w:ascii="Times New Roman"/>
          <w:b/>
          <w:i w:val="false"/>
          <w:color w:val="000000"/>
        </w:rPr>
        <w:t xml:space="preserve"> Бигашский избирательный участок № 797.</w:t>
      </w:r>
    </w:p>
    <w:bookmarkEnd w:id="28"/>
    <w:bookmarkStart w:name="z109" w:id="29"/>
    <w:p>
      <w:pPr>
        <w:spacing w:after="0"/>
        <w:ind w:left="0"/>
        <w:jc w:val="both"/>
      </w:pPr>
      <w:r>
        <w:rPr>
          <w:rFonts w:ascii="Times New Roman"/>
          <w:b w:val="false"/>
          <w:i w:val="false"/>
          <w:color w:val="000000"/>
          <w:sz w:val="28"/>
        </w:rPr>
        <w:t>
      Центр - село Бигаш, улица Бейбытшилик, №2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Кумар Раева дома №1, 2, 3, 4, 5, 6, 7, 8, 9, 10, 11, 12, 13, 14, 15, 16, 17, 18, 19, 20, 21, 22, 23, 24, 25, 26, 27, 28, 29;</w:t>
      </w:r>
      <w:r>
        <w:br/>
      </w:r>
      <w:r>
        <w:rPr>
          <w:rFonts w:ascii="Times New Roman"/>
          <w:b w:val="false"/>
          <w:i w:val="false"/>
          <w:color w:val="000000"/>
          <w:sz w:val="28"/>
        </w:rPr>
        <w:t xml:space="preserve">
      </w:t>
      </w:r>
      <w:r>
        <w:rPr>
          <w:rFonts w:ascii="Times New Roman"/>
          <w:b w:val="false"/>
          <w:i w:val="false"/>
          <w:color w:val="000000"/>
          <w:sz w:val="28"/>
        </w:rPr>
        <w:t>улица Назарбек Саяхимова дома № 1, 2, 3, 4, 5, 6, 7, 8, 9, 10, 11, 12, 13, 14, 15, 16, 17, 18, 19, 20, 21;</w:t>
      </w:r>
      <w:r>
        <w:br/>
      </w:r>
      <w:r>
        <w:rPr>
          <w:rFonts w:ascii="Times New Roman"/>
          <w:b w:val="false"/>
          <w:i w:val="false"/>
          <w:color w:val="000000"/>
          <w:sz w:val="28"/>
        </w:rPr>
        <w:t xml:space="preserve">
      </w:t>
      </w:r>
      <w:r>
        <w:rPr>
          <w:rFonts w:ascii="Times New Roman"/>
          <w:b w:val="false"/>
          <w:i w:val="false"/>
          <w:color w:val="000000"/>
          <w:sz w:val="28"/>
        </w:rPr>
        <w:t>улица Цепура дома № 1, 2, 3, 4, 5, 6, 7, 8, 9, 10, 11, 12;</w:t>
      </w:r>
      <w:r>
        <w:br/>
      </w:r>
      <w:r>
        <w:rPr>
          <w:rFonts w:ascii="Times New Roman"/>
          <w:b w:val="false"/>
          <w:i w:val="false"/>
          <w:color w:val="000000"/>
          <w:sz w:val="28"/>
        </w:rPr>
        <w:t xml:space="preserve">
      </w:t>
      </w:r>
      <w:r>
        <w:rPr>
          <w:rFonts w:ascii="Times New Roman"/>
          <w:b w:val="false"/>
          <w:i w:val="false"/>
          <w:color w:val="000000"/>
          <w:sz w:val="28"/>
        </w:rPr>
        <w:t>улица Амангельды дома № 1, 2;</w:t>
      </w:r>
      <w:r>
        <w:br/>
      </w:r>
      <w:r>
        <w:rPr>
          <w:rFonts w:ascii="Times New Roman"/>
          <w:b w:val="false"/>
          <w:i w:val="false"/>
          <w:color w:val="000000"/>
          <w:sz w:val="28"/>
        </w:rPr>
        <w:t xml:space="preserve">
      </w:t>
      </w:r>
      <w:r>
        <w:rPr>
          <w:rFonts w:ascii="Times New Roman"/>
          <w:b w:val="false"/>
          <w:i w:val="false"/>
          <w:color w:val="000000"/>
          <w:sz w:val="28"/>
        </w:rPr>
        <w:t>улица Достык дома № 1, 2, 3, 4, 5, 6, 7;</w:t>
      </w:r>
      <w:r>
        <w:br/>
      </w:r>
      <w:r>
        <w:rPr>
          <w:rFonts w:ascii="Times New Roman"/>
          <w:b w:val="false"/>
          <w:i w:val="false"/>
          <w:color w:val="000000"/>
          <w:sz w:val="28"/>
        </w:rPr>
        <w:t xml:space="preserve">
      </w:t>
      </w:r>
      <w:r>
        <w:rPr>
          <w:rFonts w:ascii="Times New Roman"/>
          <w:b w:val="false"/>
          <w:i w:val="false"/>
          <w:color w:val="000000"/>
          <w:sz w:val="28"/>
        </w:rPr>
        <w:t>улица Бейбытшилик дома № 1, 3, 4;</w:t>
      </w:r>
      <w:r>
        <w:br/>
      </w:r>
      <w:r>
        <w:rPr>
          <w:rFonts w:ascii="Times New Roman"/>
          <w:b w:val="false"/>
          <w:i w:val="false"/>
          <w:color w:val="000000"/>
          <w:sz w:val="28"/>
        </w:rPr>
        <w:t xml:space="preserve">
      </w:t>
      </w:r>
      <w:r>
        <w:rPr>
          <w:rFonts w:ascii="Times New Roman"/>
          <w:b w:val="false"/>
          <w:i w:val="false"/>
          <w:color w:val="000000"/>
          <w:sz w:val="28"/>
        </w:rPr>
        <w:t>улица Абая дома № 1, 2, 3, 4, 5, 6, 7, 8, 9, 10.</w:t>
      </w:r>
    </w:p>
    <w:bookmarkEnd w:id="29"/>
    <w:bookmarkStart w:name="z117" w:id="30"/>
    <w:p>
      <w:pPr>
        <w:spacing w:after="0"/>
        <w:ind w:left="0"/>
        <w:jc w:val="left"/>
      </w:pPr>
      <w:r>
        <w:rPr>
          <w:rFonts w:ascii="Times New Roman"/>
          <w:b/>
          <w:i w:val="false"/>
          <w:color w:val="000000"/>
        </w:rPr>
        <w:t xml:space="preserve"> Каргалинский избирательный участок № 798.</w:t>
      </w:r>
    </w:p>
    <w:bookmarkEnd w:id="30"/>
    <w:bookmarkStart w:name="z118" w:id="31"/>
    <w:p>
      <w:pPr>
        <w:spacing w:after="0"/>
        <w:ind w:left="0"/>
        <w:jc w:val="both"/>
      </w:pPr>
      <w:r>
        <w:rPr>
          <w:rFonts w:ascii="Times New Roman"/>
          <w:b w:val="false"/>
          <w:i w:val="false"/>
          <w:color w:val="000000"/>
          <w:sz w:val="28"/>
        </w:rPr>
        <w:t>
      Центр - село Комсомол (здание клуба).</w:t>
      </w:r>
      <w:r>
        <w:br/>
      </w:r>
      <w:r>
        <w:rPr>
          <w:rFonts w:ascii="Times New Roman"/>
          <w:b w:val="false"/>
          <w:i w:val="false"/>
          <w:color w:val="000000"/>
          <w:sz w:val="28"/>
        </w:rPr>
        <w:t xml:space="preserve">
      </w:t>
      </w:r>
      <w:r>
        <w:rPr>
          <w:rFonts w:ascii="Times New Roman"/>
          <w:b w:val="false"/>
          <w:i w:val="false"/>
          <w:color w:val="000000"/>
          <w:sz w:val="28"/>
        </w:rPr>
        <w:t xml:space="preserve">Границы: село Комсомол 20 домов, село Каргалы 13 домов, </w:t>
      </w:r>
    </w:p>
    <w:bookmarkEnd w:id="31"/>
    <w:bookmarkStart w:name="z120" w:id="32"/>
    <w:p>
      <w:pPr>
        <w:spacing w:after="0"/>
        <w:ind w:left="0"/>
        <w:jc w:val="left"/>
      </w:pPr>
      <w:r>
        <w:rPr>
          <w:rFonts w:ascii="Times New Roman"/>
          <w:b/>
          <w:i w:val="false"/>
          <w:color w:val="000000"/>
        </w:rPr>
        <w:t xml:space="preserve"> Егинбулакский избирательный участок № 799.</w:t>
      </w:r>
    </w:p>
    <w:bookmarkEnd w:id="32"/>
    <w:bookmarkStart w:name="z121" w:id="33"/>
    <w:p>
      <w:pPr>
        <w:spacing w:after="0"/>
        <w:ind w:left="0"/>
        <w:jc w:val="both"/>
      </w:pPr>
      <w:r>
        <w:rPr>
          <w:rFonts w:ascii="Times New Roman"/>
          <w:b w:val="false"/>
          <w:i w:val="false"/>
          <w:color w:val="000000"/>
          <w:sz w:val="28"/>
        </w:rPr>
        <w:t>
      Центр - село Егинбулак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село Егинбулак 20 домов.</w:t>
      </w:r>
    </w:p>
    <w:bookmarkEnd w:id="33"/>
    <w:bookmarkStart w:name="z123" w:id="34"/>
    <w:p>
      <w:pPr>
        <w:spacing w:after="0"/>
        <w:ind w:left="0"/>
        <w:jc w:val="left"/>
      </w:pPr>
      <w:r>
        <w:rPr>
          <w:rFonts w:ascii="Times New Roman"/>
          <w:b/>
          <w:i w:val="false"/>
          <w:color w:val="000000"/>
        </w:rPr>
        <w:t xml:space="preserve"> Улкенбокенский избирательный участок № 800.</w:t>
      </w:r>
    </w:p>
    <w:bookmarkEnd w:id="34"/>
    <w:bookmarkStart w:name="z124" w:id="35"/>
    <w:p>
      <w:pPr>
        <w:spacing w:after="0"/>
        <w:ind w:left="0"/>
        <w:jc w:val="both"/>
      </w:pPr>
      <w:r>
        <w:rPr>
          <w:rFonts w:ascii="Times New Roman"/>
          <w:b w:val="false"/>
          <w:i w:val="false"/>
          <w:color w:val="000000"/>
          <w:sz w:val="28"/>
        </w:rPr>
        <w:t>
      Центр - село Улкенбокен, улица Кирова, № 3 (здание школы).</w:t>
      </w:r>
      <w:r>
        <w:br/>
      </w:r>
      <w:r>
        <w:rPr>
          <w:rFonts w:ascii="Times New Roman"/>
          <w:b w:val="false"/>
          <w:i w:val="false"/>
          <w:color w:val="000000"/>
          <w:sz w:val="28"/>
        </w:rPr>
        <w:t xml:space="preserve">
      </w:t>
      </w:r>
      <w:r>
        <w:rPr>
          <w:rFonts w:ascii="Times New Roman"/>
          <w:b w:val="false"/>
          <w:i w:val="false"/>
          <w:color w:val="000000"/>
          <w:sz w:val="28"/>
        </w:rPr>
        <w:t xml:space="preserve">Границы: Улица Беловых дома № 1, 2, 3, 4, 5, 6, 7, 8, 9, 10, 14, 15, 16, 17, 18, 19, 20, </w:t>
      </w:r>
      <w:r>
        <w:br/>
      </w:r>
      <w:r>
        <w:rPr>
          <w:rFonts w:ascii="Times New Roman"/>
          <w:b w:val="false"/>
          <w:i w:val="false"/>
          <w:color w:val="000000"/>
          <w:sz w:val="28"/>
        </w:rPr>
        <w:t xml:space="preserve">
      </w:t>
      </w:r>
      <w:r>
        <w:rPr>
          <w:rFonts w:ascii="Times New Roman"/>
          <w:b w:val="false"/>
          <w:i w:val="false"/>
          <w:color w:val="000000"/>
          <w:sz w:val="28"/>
        </w:rPr>
        <w:t xml:space="preserve">26; </w:t>
      </w:r>
      <w:r>
        <w:br/>
      </w:r>
      <w:r>
        <w:rPr>
          <w:rFonts w:ascii="Times New Roman"/>
          <w:b w:val="false"/>
          <w:i w:val="false"/>
          <w:color w:val="000000"/>
          <w:sz w:val="28"/>
        </w:rPr>
        <w:t xml:space="preserve">
      </w:t>
      </w:r>
      <w:r>
        <w:rPr>
          <w:rFonts w:ascii="Times New Roman"/>
          <w:b w:val="false"/>
          <w:i w:val="false"/>
          <w:color w:val="000000"/>
          <w:sz w:val="28"/>
        </w:rPr>
        <w:t>улица Осипова дома № 1, 2, 3, 4, 5, 6, 7, 8, 9, 10, 11, 12, 13, 14, 15, 20, 21, 22, 23, 24, 25, 26, 27, 31, 32, 33, 34, 35, 36, 37, 38, 39, 40, 41, 42, 43, 44, 45, 46, 48, 49, 50, 51, 52, 53, 54, 55, 56, 57, 58, 59, 60, 61, 62, 63, 64, 65, 66, 67, 69;</w:t>
      </w:r>
      <w:r>
        <w:br/>
      </w:r>
      <w:r>
        <w:rPr>
          <w:rFonts w:ascii="Times New Roman"/>
          <w:b w:val="false"/>
          <w:i w:val="false"/>
          <w:color w:val="000000"/>
          <w:sz w:val="28"/>
        </w:rPr>
        <w:t xml:space="preserve">
      </w:t>
      </w:r>
      <w:r>
        <w:rPr>
          <w:rFonts w:ascii="Times New Roman"/>
          <w:b w:val="false"/>
          <w:i w:val="false"/>
          <w:color w:val="000000"/>
          <w:sz w:val="28"/>
        </w:rPr>
        <w:t>улица Ленина дома № 1, 2, 3, 4, 5, 6, 7, 8, 9, 10, 11, 12, 13, 14, 15, 16, 17, 18, 19, 20, 21, 22, 26, 27, 28, 29, 30, 31, 32, 37, 38, 39, 40, 41, 42, 43, 44, 45, 46, 47, 48, 49;</w:t>
      </w:r>
      <w:r>
        <w:br/>
      </w:r>
      <w:r>
        <w:rPr>
          <w:rFonts w:ascii="Times New Roman"/>
          <w:b w:val="false"/>
          <w:i w:val="false"/>
          <w:color w:val="000000"/>
          <w:sz w:val="28"/>
        </w:rPr>
        <w:t xml:space="preserve">
      </w:t>
      </w:r>
      <w:r>
        <w:rPr>
          <w:rFonts w:ascii="Times New Roman"/>
          <w:b w:val="false"/>
          <w:i w:val="false"/>
          <w:color w:val="000000"/>
          <w:sz w:val="28"/>
        </w:rPr>
        <w:t>улица Почтовая дома № 1, 2, 3, 4, 5, 6, 7, 8, 9, 10, 11, 12, 13, 14, 15, 16, 17, 18, 19, 20, 21, 22, 23, 24, 25, 26, 27, 28;</w:t>
      </w:r>
      <w:r>
        <w:br/>
      </w:r>
      <w:r>
        <w:rPr>
          <w:rFonts w:ascii="Times New Roman"/>
          <w:b w:val="false"/>
          <w:i w:val="false"/>
          <w:color w:val="000000"/>
          <w:sz w:val="28"/>
        </w:rPr>
        <w:t xml:space="preserve">
      </w:t>
      </w:r>
      <w:r>
        <w:rPr>
          <w:rFonts w:ascii="Times New Roman"/>
          <w:b w:val="false"/>
          <w:i w:val="false"/>
          <w:color w:val="000000"/>
          <w:sz w:val="28"/>
        </w:rPr>
        <w:t>улица Пушкина дома № 1, 2, 3, 6, 7, 8, 9, 19, 20, 21, 22, 23, 34, 35, 36, 37;</w:t>
      </w:r>
      <w:r>
        <w:br/>
      </w:r>
      <w:r>
        <w:rPr>
          <w:rFonts w:ascii="Times New Roman"/>
          <w:b w:val="false"/>
          <w:i w:val="false"/>
          <w:color w:val="000000"/>
          <w:sz w:val="28"/>
        </w:rPr>
        <w:t xml:space="preserve">
      </w:t>
      </w:r>
      <w:r>
        <w:rPr>
          <w:rFonts w:ascii="Times New Roman"/>
          <w:b w:val="false"/>
          <w:i w:val="false"/>
          <w:color w:val="000000"/>
          <w:sz w:val="28"/>
        </w:rPr>
        <w:t>улица Кирова дома № 4, 6, 7, 8, 9, 10, 11, 12, 14, 15, 16, 17, 18, 19, 20, 21, 22, 23, 24, 25, 27, 28, 29, 30, 31, 32, 33, 34;</w:t>
      </w:r>
      <w:r>
        <w:br/>
      </w:r>
      <w:r>
        <w:rPr>
          <w:rFonts w:ascii="Times New Roman"/>
          <w:b w:val="false"/>
          <w:i w:val="false"/>
          <w:color w:val="000000"/>
          <w:sz w:val="28"/>
        </w:rPr>
        <w:t xml:space="preserve">
      </w:t>
      </w:r>
      <w:r>
        <w:rPr>
          <w:rFonts w:ascii="Times New Roman"/>
          <w:b w:val="false"/>
          <w:i w:val="false"/>
          <w:color w:val="000000"/>
          <w:sz w:val="28"/>
        </w:rPr>
        <w:t>улица Калинина дома № 2, 3, 4, 5, 6, 7, 8, 9, 10, 11, 15, 16, 17, 18, 19, 21, 22, 23;</w:t>
      </w:r>
      <w:r>
        <w:br/>
      </w:r>
      <w:r>
        <w:rPr>
          <w:rFonts w:ascii="Times New Roman"/>
          <w:b w:val="false"/>
          <w:i w:val="false"/>
          <w:color w:val="000000"/>
          <w:sz w:val="28"/>
        </w:rPr>
        <w:t xml:space="preserve">
      </w:t>
      </w:r>
      <w:r>
        <w:rPr>
          <w:rFonts w:ascii="Times New Roman"/>
          <w:b w:val="false"/>
          <w:i w:val="false"/>
          <w:color w:val="000000"/>
          <w:sz w:val="28"/>
        </w:rPr>
        <w:t>улица Ключевая дома № 1, 2, 3, 4, 5, 6, 7, 8, 9, 10, 11, 12, 13, 17, 18, 19, 20, 21, 22, 23, 24, 25, 26, 27, 28, 29, 32, 33, 34, 35, 36;</w:t>
      </w:r>
      <w:r>
        <w:br/>
      </w:r>
      <w:r>
        <w:rPr>
          <w:rFonts w:ascii="Times New Roman"/>
          <w:b w:val="false"/>
          <w:i w:val="false"/>
          <w:color w:val="000000"/>
          <w:sz w:val="28"/>
        </w:rPr>
        <w:t xml:space="preserve">
      </w:t>
      </w:r>
      <w:r>
        <w:rPr>
          <w:rFonts w:ascii="Times New Roman"/>
          <w:b w:val="false"/>
          <w:i w:val="false"/>
          <w:color w:val="000000"/>
          <w:sz w:val="28"/>
        </w:rPr>
        <w:t>улица Крупской дома № 1, 2, 3, 4, 5, 6, 7, 8, 9, 10, 11, 12, 13, 14, 15, 16, 17, 18, 19, 20, 21, 22, 23, 24, 25, 29, 30, 31;</w:t>
      </w:r>
      <w:r>
        <w:br/>
      </w:r>
      <w:r>
        <w:rPr>
          <w:rFonts w:ascii="Times New Roman"/>
          <w:b w:val="false"/>
          <w:i w:val="false"/>
          <w:color w:val="000000"/>
          <w:sz w:val="28"/>
        </w:rPr>
        <w:t xml:space="preserve">
      </w:t>
      </w:r>
      <w:r>
        <w:rPr>
          <w:rFonts w:ascii="Times New Roman"/>
          <w:b w:val="false"/>
          <w:i w:val="false"/>
          <w:color w:val="000000"/>
          <w:sz w:val="28"/>
        </w:rPr>
        <w:t>улица Гоголя дома №1, 2, 3, 4, 5, 6, 7, 8, 11, 12, 13, 14, 15, 16;</w:t>
      </w:r>
      <w:r>
        <w:br/>
      </w:r>
      <w:r>
        <w:rPr>
          <w:rFonts w:ascii="Times New Roman"/>
          <w:b w:val="false"/>
          <w:i w:val="false"/>
          <w:color w:val="000000"/>
          <w:sz w:val="28"/>
        </w:rPr>
        <w:t xml:space="preserve">
      </w:t>
      </w:r>
      <w:r>
        <w:rPr>
          <w:rFonts w:ascii="Times New Roman"/>
          <w:b w:val="false"/>
          <w:i w:val="false"/>
          <w:color w:val="000000"/>
          <w:sz w:val="28"/>
        </w:rPr>
        <w:t>улица Джамбула дома № 1, 2, 3, 4, 5, 6, 7, 8, 9;</w:t>
      </w:r>
      <w:r>
        <w:br/>
      </w:r>
      <w:r>
        <w:rPr>
          <w:rFonts w:ascii="Times New Roman"/>
          <w:b w:val="false"/>
          <w:i w:val="false"/>
          <w:color w:val="000000"/>
          <w:sz w:val="28"/>
        </w:rPr>
        <w:t xml:space="preserve">
      </w:t>
      </w:r>
      <w:r>
        <w:rPr>
          <w:rFonts w:ascii="Times New Roman"/>
          <w:b w:val="false"/>
          <w:i w:val="false"/>
          <w:color w:val="000000"/>
          <w:sz w:val="28"/>
        </w:rPr>
        <w:t>улица Новостройка дома № 1, 2, 3;</w:t>
      </w:r>
      <w:r>
        <w:br/>
      </w:r>
      <w:r>
        <w:rPr>
          <w:rFonts w:ascii="Times New Roman"/>
          <w:b w:val="false"/>
          <w:i w:val="false"/>
          <w:color w:val="000000"/>
          <w:sz w:val="28"/>
        </w:rPr>
        <w:t xml:space="preserve">
      </w:t>
      </w:r>
      <w:r>
        <w:rPr>
          <w:rFonts w:ascii="Times New Roman"/>
          <w:b w:val="false"/>
          <w:i w:val="false"/>
          <w:color w:val="000000"/>
          <w:sz w:val="28"/>
        </w:rPr>
        <w:t>улица Абая дома № 1, 2, 4, 5, 6, 7, 8, 10, 11, 12, 13, 14;</w:t>
      </w:r>
      <w:r>
        <w:br/>
      </w:r>
      <w:r>
        <w:rPr>
          <w:rFonts w:ascii="Times New Roman"/>
          <w:b w:val="false"/>
          <w:i w:val="false"/>
          <w:color w:val="000000"/>
          <w:sz w:val="28"/>
        </w:rPr>
        <w:t xml:space="preserve">
      </w:t>
      </w:r>
      <w:r>
        <w:rPr>
          <w:rFonts w:ascii="Times New Roman"/>
          <w:b w:val="false"/>
          <w:i w:val="false"/>
          <w:color w:val="000000"/>
          <w:sz w:val="28"/>
        </w:rPr>
        <w:t>улица Константинова дома № 1, 2, 3, 4, 5, 6, 7, 8, 9, 11, 12, 13, 14, 15, 16, 17, 18, 19, 20, 21, 22;</w:t>
      </w:r>
      <w:r>
        <w:br/>
      </w:r>
      <w:r>
        <w:rPr>
          <w:rFonts w:ascii="Times New Roman"/>
          <w:b w:val="false"/>
          <w:i w:val="false"/>
          <w:color w:val="000000"/>
          <w:sz w:val="28"/>
        </w:rPr>
        <w:t xml:space="preserve">
      </w:t>
      </w:r>
      <w:r>
        <w:rPr>
          <w:rFonts w:ascii="Times New Roman"/>
          <w:b w:val="false"/>
          <w:i w:val="false"/>
          <w:color w:val="000000"/>
          <w:sz w:val="28"/>
        </w:rPr>
        <w:t>улица Базарная дома № 1, 2, 3, 4, 5, 6, 7, 8, 9, 10, 11, 13, 14, 15;</w:t>
      </w:r>
      <w:r>
        <w:br/>
      </w:r>
      <w:r>
        <w:rPr>
          <w:rFonts w:ascii="Times New Roman"/>
          <w:b w:val="false"/>
          <w:i w:val="false"/>
          <w:color w:val="000000"/>
          <w:sz w:val="28"/>
        </w:rPr>
        <w:t xml:space="preserve">
      </w:t>
      </w:r>
      <w:r>
        <w:rPr>
          <w:rFonts w:ascii="Times New Roman"/>
          <w:b w:val="false"/>
          <w:i w:val="false"/>
          <w:color w:val="000000"/>
          <w:sz w:val="28"/>
        </w:rPr>
        <w:t>улица Воропаева дома № 1, 2, 3, 4, 5, 6, 7, 8, 9, 13, 14, 15, 16, 17, 18, 19, 20, 21;</w:t>
      </w:r>
      <w:r>
        <w:br/>
      </w:r>
      <w:r>
        <w:rPr>
          <w:rFonts w:ascii="Times New Roman"/>
          <w:b w:val="false"/>
          <w:i w:val="false"/>
          <w:color w:val="000000"/>
          <w:sz w:val="28"/>
        </w:rPr>
        <w:t xml:space="preserve">
      </w:t>
      </w:r>
      <w:r>
        <w:rPr>
          <w:rFonts w:ascii="Times New Roman"/>
          <w:b w:val="false"/>
          <w:i w:val="false"/>
          <w:color w:val="000000"/>
          <w:sz w:val="28"/>
        </w:rPr>
        <w:t>улица Степная дома № 1, 2, 3, 4, 5, 6, 10, 11, 12;</w:t>
      </w:r>
      <w:r>
        <w:br/>
      </w:r>
      <w:r>
        <w:rPr>
          <w:rFonts w:ascii="Times New Roman"/>
          <w:b w:val="false"/>
          <w:i w:val="false"/>
          <w:color w:val="000000"/>
          <w:sz w:val="28"/>
        </w:rPr>
        <w:t xml:space="preserve">
      </w:t>
      </w:r>
      <w:r>
        <w:rPr>
          <w:rFonts w:ascii="Times New Roman"/>
          <w:b w:val="false"/>
          <w:i w:val="false"/>
          <w:color w:val="000000"/>
          <w:sz w:val="28"/>
        </w:rPr>
        <w:t>улица Базарная площадь дома № 2, 3, 4, 5, 6, 7, 8, 9, 10, 11, 12, 13, 14, 15, 16, 17, 18, 19;</w:t>
      </w:r>
      <w:r>
        <w:br/>
      </w:r>
      <w:r>
        <w:rPr>
          <w:rFonts w:ascii="Times New Roman"/>
          <w:b w:val="false"/>
          <w:i w:val="false"/>
          <w:color w:val="000000"/>
          <w:sz w:val="28"/>
        </w:rPr>
        <w:t xml:space="preserve">
      </w:t>
      </w:r>
      <w:r>
        <w:rPr>
          <w:rFonts w:ascii="Times New Roman"/>
          <w:b w:val="false"/>
          <w:i w:val="false"/>
          <w:color w:val="000000"/>
          <w:sz w:val="28"/>
        </w:rPr>
        <w:t>улица Заречная дома № 1, 2, 3, 4, 5, 6, 7, 8, 9, 10, 11, 12, 16, 17;</w:t>
      </w:r>
      <w:r>
        <w:br/>
      </w:r>
      <w:r>
        <w:rPr>
          <w:rFonts w:ascii="Times New Roman"/>
          <w:b w:val="false"/>
          <w:i w:val="false"/>
          <w:color w:val="000000"/>
          <w:sz w:val="28"/>
        </w:rPr>
        <w:t xml:space="preserve">
      </w:t>
      </w:r>
      <w:r>
        <w:rPr>
          <w:rFonts w:ascii="Times New Roman"/>
          <w:b w:val="false"/>
          <w:i w:val="false"/>
          <w:color w:val="000000"/>
          <w:sz w:val="28"/>
        </w:rPr>
        <w:t>улица Тельмана дома № 2, 3, 4, 6, 7, 8, 9, 10, 11, 12, 13, 14, 15, 16, 17, 18, 19, 20, 21, 22, 23, 24, 25, 26;</w:t>
      </w:r>
      <w:r>
        <w:br/>
      </w:r>
      <w:r>
        <w:rPr>
          <w:rFonts w:ascii="Times New Roman"/>
          <w:b w:val="false"/>
          <w:i w:val="false"/>
          <w:color w:val="000000"/>
          <w:sz w:val="28"/>
        </w:rPr>
        <w:t xml:space="preserve">
      </w:t>
      </w:r>
      <w:r>
        <w:rPr>
          <w:rFonts w:ascii="Times New Roman"/>
          <w:b w:val="false"/>
          <w:i w:val="false"/>
          <w:color w:val="000000"/>
          <w:sz w:val="28"/>
        </w:rPr>
        <w:t>улица Сатпаева дома № 1, 2, 3, 4, 5, 6, 7, 8, 9, 17, 18, 19, 20, 21, 22, 23, 24, 25;</w:t>
      </w:r>
      <w:r>
        <w:br/>
      </w:r>
      <w:r>
        <w:rPr>
          <w:rFonts w:ascii="Times New Roman"/>
          <w:b w:val="false"/>
          <w:i w:val="false"/>
          <w:color w:val="000000"/>
          <w:sz w:val="28"/>
        </w:rPr>
        <w:t xml:space="preserve">
      </w:t>
      </w:r>
      <w:r>
        <w:rPr>
          <w:rFonts w:ascii="Times New Roman"/>
          <w:b w:val="false"/>
          <w:i w:val="false"/>
          <w:color w:val="000000"/>
          <w:sz w:val="28"/>
        </w:rPr>
        <w:t>Племстанция дом № 1;</w:t>
      </w:r>
      <w:r>
        <w:br/>
      </w:r>
      <w:r>
        <w:rPr>
          <w:rFonts w:ascii="Times New Roman"/>
          <w:b w:val="false"/>
          <w:i w:val="false"/>
          <w:color w:val="000000"/>
          <w:sz w:val="28"/>
        </w:rPr>
        <w:t xml:space="preserve">
      </w:t>
      </w:r>
      <w:r>
        <w:rPr>
          <w:rFonts w:ascii="Times New Roman"/>
          <w:b w:val="false"/>
          <w:i w:val="false"/>
          <w:color w:val="000000"/>
          <w:sz w:val="28"/>
        </w:rPr>
        <w:t>Тентек дома № 1, 2, 3.</w:t>
      </w:r>
    </w:p>
    <w:bookmarkEnd w:id="35"/>
    <w:bookmarkStart w:name="z149" w:id="36"/>
    <w:p>
      <w:pPr>
        <w:spacing w:after="0"/>
        <w:ind w:left="0"/>
        <w:jc w:val="left"/>
      </w:pPr>
      <w:r>
        <w:rPr>
          <w:rFonts w:ascii="Times New Roman"/>
          <w:b/>
          <w:i w:val="false"/>
          <w:color w:val="000000"/>
        </w:rPr>
        <w:t xml:space="preserve"> Жансаринский избирательный участок № 802.</w:t>
      </w:r>
    </w:p>
    <w:bookmarkEnd w:id="36"/>
    <w:bookmarkStart w:name="z150" w:id="37"/>
    <w:p>
      <w:pPr>
        <w:spacing w:after="0"/>
        <w:ind w:left="0"/>
        <w:jc w:val="both"/>
      </w:pPr>
      <w:r>
        <w:rPr>
          <w:rFonts w:ascii="Times New Roman"/>
          <w:b w:val="false"/>
          <w:i w:val="false"/>
          <w:color w:val="000000"/>
          <w:sz w:val="28"/>
        </w:rPr>
        <w:t>
      Центр - село Жансары (здание бывшей школы).</w:t>
      </w:r>
      <w:r>
        <w:br/>
      </w:r>
      <w:r>
        <w:rPr>
          <w:rFonts w:ascii="Times New Roman"/>
          <w:b w:val="false"/>
          <w:i w:val="false"/>
          <w:color w:val="000000"/>
          <w:sz w:val="28"/>
        </w:rPr>
        <w:t xml:space="preserve">
      </w:t>
      </w:r>
      <w:r>
        <w:rPr>
          <w:rFonts w:ascii="Times New Roman"/>
          <w:b w:val="false"/>
          <w:i w:val="false"/>
          <w:color w:val="000000"/>
          <w:sz w:val="28"/>
        </w:rPr>
        <w:t>Границы: село Жансары 29 дома.</w:t>
      </w:r>
    </w:p>
    <w:bookmarkEnd w:id="37"/>
    <w:bookmarkStart w:name="z152" w:id="38"/>
    <w:p>
      <w:pPr>
        <w:spacing w:after="0"/>
        <w:ind w:left="0"/>
        <w:jc w:val="left"/>
      </w:pPr>
      <w:r>
        <w:rPr>
          <w:rFonts w:ascii="Times New Roman"/>
          <w:b/>
          <w:i w:val="false"/>
          <w:color w:val="000000"/>
        </w:rPr>
        <w:t xml:space="preserve"> Актасский избирательный участок № 803.</w:t>
      </w:r>
    </w:p>
    <w:bookmarkEnd w:id="38"/>
    <w:bookmarkStart w:name="z153" w:id="39"/>
    <w:p>
      <w:pPr>
        <w:spacing w:after="0"/>
        <w:ind w:left="0"/>
        <w:jc w:val="both"/>
      </w:pPr>
      <w:r>
        <w:rPr>
          <w:rFonts w:ascii="Times New Roman"/>
          <w:b w:val="false"/>
          <w:i w:val="false"/>
          <w:color w:val="000000"/>
          <w:sz w:val="28"/>
        </w:rPr>
        <w:t>
      Центр - село Актас (здание бывшей школы).</w:t>
      </w:r>
      <w:r>
        <w:br/>
      </w:r>
      <w:r>
        <w:rPr>
          <w:rFonts w:ascii="Times New Roman"/>
          <w:b w:val="false"/>
          <w:i w:val="false"/>
          <w:color w:val="000000"/>
          <w:sz w:val="28"/>
        </w:rPr>
        <w:t xml:space="preserve">
      </w:t>
      </w:r>
      <w:r>
        <w:rPr>
          <w:rFonts w:ascii="Times New Roman"/>
          <w:b w:val="false"/>
          <w:i w:val="false"/>
          <w:color w:val="000000"/>
          <w:sz w:val="28"/>
        </w:rPr>
        <w:t>Границы: село Актас 25 домов.</w:t>
      </w:r>
    </w:p>
    <w:bookmarkEnd w:id="39"/>
    <w:bookmarkStart w:name="z155" w:id="40"/>
    <w:p>
      <w:pPr>
        <w:spacing w:after="0"/>
        <w:ind w:left="0"/>
        <w:jc w:val="left"/>
      </w:pPr>
      <w:r>
        <w:rPr>
          <w:rFonts w:ascii="Times New Roman"/>
          <w:b/>
          <w:i w:val="false"/>
          <w:color w:val="000000"/>
        </w:rPr>
        <w:t xml:space="preserve"> Аухадиевский избирательный участок № 804.</w:t>
      </w:r>
    </w:p>
    <w:bookmarkEnd w:id="40"/>
    <w:bookmarkStart w:name="z156" w:id="41"/>
    <w:p>
      <w:pPr>
        <w:spacing w:after="0"/>
        <w:ind w:left="0"/>
        <w:jc w:val="both"/>
      </w:pPr>
      <w:r>
        <w:rPr>
          <w:rFonts w:ascii="Times New Roman"/>
          <w:b w:val="false"/>
          <w:i w:val="false"/>
          <w:color w:val="000000"/>
          <w:sz w:val="28"/>
        </w:rPr>
        <w:t>
      Центр - село Преображенка, улица Заречная (здание Дома культуры).</w:t>
      </w:r>
      <w:r>
        <w:br/>
      </w:r>
      <w:r>
        <w:rPr>
          <w:rFonts w:ascii="Times New Roman"/>
          <w:b w:val="false"/>
          <w:i w:val="false"/>
          <w:color w:val="000000"/>
          <w:sz w:val="28"/>
        </w:rPr>
        <w:t xml:space="preserve">
      </w:t>
      </w:r>
      <w:r>
        <w:rPr>
          <w:rFonts w:ascii="Times New Roman"/>
          <w:b w:val="false"/>
          <w:i w:val="false"/>
          <w:color w:val="000000"/>
          <w:sz w:val="28"/>
        </w:rPr>
        <w:t>Границы: улица Предгорная дома № 1, 2, 3, 4, 5, 6, 7, 8, 9, 10, 11, 12, 13, 14, 15, 16, 17, 18, 19, 20, 21, 22, 23, 24, 25, 26, 27, 28, 29, 30, 31, 32, 33, 34, 35, 36, 37, 38, 39, 40, 41, 42, 43, 44, 45, 46, 47, 48, 49, 50, 51, 52, 53, 54, 55, 56, 57, 58, 59, 60, 61, 62, 63, 64, 65, 66, 67, 68, 69, 70;</w:t>
      </w:r>
      <w:r>
        <w:br/>
      </w:r>
      <w:r>
        <w:rPr>
          <w:rFonts w:ascii="Times New Roman"/>
          <w:b w:val="false"/>
          <w:i w:val="false"/>
          <w:color w:val="000000"/>
          <w:sz w:val="28"/>
        </w:rPr>
        <w:t xml:space="preserve">
      </w:t>
      </w:r>
      <w:r>
        <w:rPr>
          <w:rFonts w:ascii="Times New Roman"/>
          <w:b w:val="false"/>
          <w:i w:val="false"/>
          <w:color w:val="000000"/>
          <w:sz w:val="28"/>
        </w:rPr>
        <w:t>улица Ленина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w:t>
      </w:r>
      <w:r>
        <w:br/>
      </w:r>
      <w:r>
        <w:rPr>
          <w:rFonts w:ascii="Times New Roman"/>
          <w:b w:val="false"/>
          <w:i w:val="false"/>
          <w:color w:val="000000"/>
          <w:sz w:val="28"/>
        </w:rPr>
        <w:t xml:space="preserve">
      </w:t>
      </w:r>
      <w:r>
        <w:rPr>
          <w:rFonts w:ascii="Times New Roman"/>
          <w:b w:val="false"/>
          <w:i w:val="false"/>
          <w:color w:val="000000"/>
          <w:sz w:val="28"/>
        </w:rPr>
        <w:t>улица Береговая дома № 1, 2, 3, 4, 5, 6, 7, 8, 9, 10, 11, 12, 13, 14, 15, 16, 17, 18, 19, 20, 21, 22, 23, 24, 25, 26, 27;</w:t>
      </w:r>
      <w:r>
        <w:br/>
      </w:r>
      <w:r>
        <w:rPr>
          <w:rFonts w:ascii="Times New Roman"/>
          <w:b w:val="false"/>
          <w:i w:val="false"/>
          <w:color w:val="000000"/>
          <w:sz w:val="28"/>
        </w:rPr>
        <w:t xml:space="preserve">
      </w:t>
      </w:r>
      <w:r>
        <w:rPr>
          <w:rFonts w:ascii="Times New Roman"/>
          <w:b w:val="false"/>
          <w:i w:val="false"/>
          <w:color w:val="000000"/>
          <w:sz w:val="28"/>
        </w:rPr>
        <w:t>улица Советская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r>
        <w:br/>
      </w:r>
      <w:r>
        <w:rPr>
          <w:rFonts w:ascii="Times New Roman"/>
          <w:b w:val="false"/>
          <w:i w:val="false"/>
          <w:color w:val="000000"/>
          <w:sz w:val="28"/>
        </w:rPr>
        <w:t xml:space="preserve">
      </w:t>
      </w:r>
      <w:r>
        <w:rPr>
          <w:rFonts w:ascii="Times New Roman"/>
          <w:b w:val="false"/>
          <w:i w:val="false"/>
          <w:color w:val="000000"/>
          <w:sz w:val="28"/>
        </w:rPr>
        <w:t>улица Куйбышева дома № 1, 2, 3, 4, 5, 6, 7, 8, 9, 10, 11, 12, 13, 14, 15, 16, 17, 18, 19, 20, 21, 22, 23, 24, 25, 26, 27, 28, 29, 30, 31, 32, 33, 34, 35, 36, 37, 38, 39, 40, 41, 42, 43, 44, 45, 46, 47, 48, 49, 50, 51, 52, 53, 54, 55, 56, 57, 58, 59, 60, 61;</w:t>
      </w:r>
      <w:r>
        <w:br/>
      </w:r>
      <w:r>
        <w:rPr>
          <w:rFonts w:ascii="Times New Roman"/>
          <w:b w:val="false"/>
          <w:i w:val="false"/>
          <w:color w:val="000000"/>
          <w:sz w:val="28"/>
        </w:rPr>
        <w:t xml:space="preserve">
      </w:t>
      </w:r>
      <w:r>
        <w:rPr>
          <w:rFonts w:ascii="Times New Roman"/>
          <w:b w:val="false"/>
          <w:i w:val="false"/>
          <w:color w:val="000000"/>
          <w:sz w:val="28"/>
        </w:rPr>
        <w:t>улица Садовая дома №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xml:space="preserve">
      </w:t>
      </w:r>
      <w:r>
        <w:rPr>
          <w:rFonts w:ascii="Times New Roman"/>
          <w:b w:val="false"/>
          <w:i w:val="false"/>
          <w:color w:val="000000"/>
          <w:sz w:val="28"/>
        </w:rPr>
        <w:t>улица Заречная дома № 1, 2, 3, 4, 5, 6, 7, 8, 9, 10, 11, 12, 13, 14, 15, 16, 17, 18, 19, 20, 21, 22, 23, 24, 25, 26, 27, 28, 29, 30, 31, 32, 33, 34, 35, 36, 37, 38, 39, 40, 41, 42, 43, 44, 45, 46, 47, 48, 49, 50, 51, 52, 53, 54, 55, 56;</w:t>
      </w:r>
      <w:r>
        <w:br/>
      </w:r>
      <w:r>
        <w:rPr>
          <w:rFonts w:ascii="Times New Roman"/>
          <w:b w:val="false"/>
          <w:i w:val="false"/>
          <w:color w:val="000000"/>
          <w:sz w:val="28"/>
        </w:rPr>
        <w:t xml:space="preserve">
      </w:t>
      </w:r>
      <w:r>
        <w:rPr>
          <w:rFonts w:ascii="Times New Roman"/>
          <w:b w:val="false"/>
          <w:i w:val="false"/>
          <w:color w:val="000000"/>
          <w:sz w:val="28"/>
        </w:rPr>
        <w:t>улица Гагарина дома №1, 2, 3, 4, 5, 6, 7, 8, 9, 10, 11, 12, 13, 14, 15, 16, 17, 18, 19, 20, 21, 22, 23, 24.</w:t>
      </w:r>
    </w:p>
    <w:bookmarkEnd w:id="41"/>
    <w:bookmarkStart w:name="z165" w:id="42"/>
    <w:p>
      <w:pPr>
        <w:spacing w:after="0"/>
        <w:ind w:left="0"/>
        <w:jc w:val="left"/>
      </w:pPr>
      <w:r>
        <w:rPr>
          <w:rFonts w:ascii="Times New Roman"/>
          <w:b/>
          <w:i w:val="false"/>
          <w:color w:val="000000"/>
        </w:rPr>
        <w:t xml:space="preserve"> Черноярский избирательный участок № 805.</w:t>
      </w:r>
    </w:p>
    <w:bookmarkEnd w:id="42"/>
    <w:bookmarkStart w:name="z166" w:id="43"/>
    <w:p>
      <w:pPr>
        <w:spacing w:after="0"/>
        <w:ind w:left="0"/>
        <w:jc w:val="both"/>
      </w:pPr>
      <w:r>
        <w:rPr>
          <w:rFonts w:ascii="Times New Roman"/>
          <w:b w:val="false"/>
          <w:i w:val="false"/>
          <w:color w:val="000000"/>
          <w:sz w:val="28"/>
        </w:rPr>
        <w:t>
      Центр - село Черноярка (здание клуба).</w:t>
      </w:r>
      <w:r>
        <w:br/>
      </w:r>
      <w:r>
        <w:rPr>
          <w:rFonts w:ascii="Times New Roman"/>
          <w:b w:val="false"/>
          <w:i w:val="false"/>
          <w:color w:val="000000"/>
          <w:sz w:val="28"/>
        </w:rPr>
        <w:t xml:space="preserve">
      </w:t>
      </w:r>
      <w:r>
        <w:rPr>
          <w:rFonts w:ascii="Times New Roman"/>
          <w:b w:val="false"/>
          <w:i w:val="false"/>
          <w:color w:val="000000"/>
          <w:sz w:val="28"/>
        </w:rPr>
        <w:t xml:space="preserve">Границы: село Черноярка 28 домов. </w:t>
      </w:r>
    </w:p>
    <w:bookmarkEnd w:id="43"/>
    <w:bookmarkStart w:name="z168" w:id="44"/>
    <w:p>
      <w:pPr>
        <w:spacing w:after="0"/>
        <w:ind w:left="0"/>
        <w:jc w:val="left"/>
      </w:pPr>
      <w:r>
        <w:rPr>
          <w:rFonts w:ascii="Times New Roman"/>
          <w:b/>
          <w:i w:val="false"/>
          <w:color w:val="000000"/>
        </w:rPr>
        <w:t xml:space="preserve"> Воздвиженский избирательный участок № 806.</w:t>
      </w:r>
    </w:p>
    <w:bookmarkEnd w:id="44"/>
    <w:bookmarkStart w:name="z169" w:id="45"/>
    <w:p>
      <w:pPr>
        <w:spacing w:after="0"/>
        <w:ind w:left="0"/>
        <w:jc w:val="both"/>
      </w:pPr>
      <w:r>
        <w:rPr>
          <w:rFonts w:ascii="Times New Roman"/>
          <w:b w:val="false"/>
          <w:i w:val="false"/>
          <w:color w:val="000000"/>
          <w:sz w:val="28"/>
        </w:rPr>
        <w:t>
      Центр - село Воздвиженка (здание клуба).</w:t>
      </w:r>
      <w:r>
        <w:br/>
      </w:r>
      <w:r>
        <w:rPr>
          <w:rFonts w:ascii="Times New Roman"/>
          <w:b w:val="false"/>
          <w:i w:val="false"/>
          <w:color w:val="000000"/>
          <w:sz w:val="28"/>
        </w:rPr>
        <w:t xml:space="preserve">
      </w:t>
      </w:r>
      <w:r>
        <w:rPr>
          <w:rFonts w:ascii="Times New Roman"/>
          <w:b w:val="false"/>
          <w:i w:val="false"/>
          <w:color w:val="000000"/>
          <w:sz w:val="28"/>
        </w:rPr>
        <w:t xml:space="preserve">Границы: село Воздвиженка 84 домов. </w:t>
      </w:r>
    </w:p>
    <w:bookmarkEnd w:id="45"/>
    <w:bookmarkStart w:name="z171" w:id="46"/>
    <w:p>
      <w:pPr>
        <w:spacing w:after="0"/>
        <w:ind w:left="0"/>
        <w:jc w:val="left"/>
      </w:pPr>
      <w:r>
        <w:rPr>
          <w:rFonts w:ascii="Times New Roman"/>
          <w:b/>
          <w:i w:val="false"/>
          <w:color w:val="000000"/>
        </w:rPr>
        <w:t xml:space="preserve"> Малобуконский избирательный участок № 807.</w:t>
      </w:r>
    </w:p>
    <w:bookmarkEnd w:id="46"/>
    <w:bookmarkStart w:name="z172" w:id="47"/>
    <w:p>
      <w:pPr>
        <w:spacing w:after="0"/>
        <w:ind w:left="0"/>
        <w:jc w:val="both"/>
      </w:pPr>
      <w:r>
        <w:rPr>
          <w:rFonts w:ascii="Times New Roman"/>
          <w:b w:val="false"/>
          <w:i w:val="false"/>
          <w:color w:val="000000"/>
          <w:sz w:val="28"/>
        </w:rPr>
        <w:t>
      Центр - село Малая-Буконь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село Малая-Буконь 16 домов.</w:t>
      </w:r>
    </w:p>
    <w:bookmarkEnd w:id="47"/>
    <w:bookmarkStart w:name="z174" w:id="48"/>
    <w:p>
      <w:pPr>
        <w:spacing w:after="0"/>
        <w:ind w:left="0"/>
        <w:jc w:val="left"/>
      </w:pPr>
      <w:r>
        <w:rPr>
          <w:rFonts w:ascii="Times New Roman"/>
          <w:b/>
          <w:i w:val="false"/>
          <w:color w:val="000000"/>
        </w:rPr>
        <w:t xml:space="preserve"> Теректинский избирательный участок № 808.</w:t>
      </w:r>
    </w:p>
    <w:bookmarkEnd w:id="48"/>
    <w:bookmarkStart w:name="z175" w:id="49"/>
    <w:p>
      <w:pPr>
        <w:spacing w:after="0"/>
        <w:ind w:left="0"/>
        <w:jc w:val="both"/>
      </w:pPr>
      <w:r>
        <w:rPr>
          <w:rFonts w:ascii="Times New Roman"/>
          <w:b w:val="false"/>
          <w:i w:val="false"/>
          <w:color w:val="000000"/>
          <w:sz w:val="28"/>
        </w:rPr>
        <w:t>
      Центр - село Теректы, улица Мукагали Макатаева, № 3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Богенбай батыра дома № 1, 2, 3, 4, 5, 6, 7, 8, 9, 10, 11, 12, 13, 14, 15, 16, 17, 18, 19, 20, 21, 22, 23, 24, 25, 26, 27, 28, 29, 30, 31, 32, 33, 34, 35, 36, 37, 38, 39, 40, 41, 42, 43, 44, 45, 46, 47, 48, 49, 50, 51, 52, 53, 54, 55, 56, 57, 58, 59, 60, 61, 62, 63, 64, 65, 66, 67, 68, 69, 70, 71;</w:t>
      </w:r>
      <w:r>
        <w:br/>
      </w:r>
      <w:r>
        <w:rPr>
          <w:rFonts w:ascii="Times New Roman"/>
          <w:b w:val="false"/>
          <w:i w:val="false"/>
          <w:color w:val="000000"/>
          <w:sz w:val="28"/>
        </w:rPr>
        <w:t xml:space="preserve">
      </w:t>
      </w:r>
      <w:r>
        <w:rPr>
          <w:rFonts w:ascii="Times New Roman"/>
          <w:b w:val="false"/>
          <w:i w:val="false"/>
          <w:color w:val="000000"/>
          <w:sz w:val="28"/>
        </w:rPr>
        <w:t>улица Бирлик дома № 1, 2, 3, 4, 5, 6, 7, 8, 9, 10, 11, 12, 13, 14, 15, 16, 17, 18, 19, 20, 21, 22, 23, 24, 25, 26, 27, 28, 29, 30, 31, 32;</w:t>
      </w:r>
      <w:r>
        <w:br/>
      </w:r>
      <w:r>
        <w:rPr>
          <w:rFonts w:ascii="Times New Roman"/>
          <w:b w:val="false"/>
          <w:i w:val="false"/>
          <w:color w:val="000000"/>
          <w:sz w:val="28"/>
        </w:rPr>
        <w:t xml:space="preserve">
      </w:t>
      </w:r>
      <w:r>
        <w:rPr>
          <w:rFonts w:ascii="Times New Roman"/>
          <w:b w:val="false"/>
          <w:i w:val="false"/>
          <w:color w:val="000000"/>
          <w:sz w:val="28"/>
        </w:rPr>
        <w:t>улица Касыма Аманжолова дома № 1, 2, 3, 4, 5, 6, 7, 8, 9, 10, 11, 12, 13, 14;</w:t>
      </w:r>
      <w:r>
        <w:br/>
      </w:r>
      <w:r>
        <w:rPr>
          <w:rFonts w:ascii="Times New Roman"/>
          <w:b w:val="false"/>
          <w:i w:val="false"/>
          <w:color w:val="000000"/>
          <w:sz w:val="28"/>
        </w:rPr>
        <w:t xml:space="preserve">
      </w:t>
      </w:r>
      <w:r>
        <w:rPr>
          <w:rFonts w:ascii="Times New Roman"/>
          <w:b w:val="false"/>
          <w:i w:val="false"/>
          <w:color w:val="000000"/>
          <w:sz w:val="28"/>
        </w:rPr>
        <w:t>улица Шамши Калдаякова дома № 1, 2, 3, 4, 5, 6, 7, 8, 9, 10, 11, 12, 13, 14, 15, 16, 17, 18, 19, 20, 21, 22, 23, 24, 25, 26, 27, 28;</w:t>
      </w:r>
      <w:r>
        <w:br/>
      </w:r>
      <w:r>
        <w:rPr>
          <w:rFonts w:ascii="Times New Roman"/>
          <w:b w:val="false"/>
          <w:i w:val="false"/>
          <w:color w:val="000000"/>
          <w:sz w:val="28"/>
        </w:rPr>
        <w:t xml:space="preserve">
      </w:t>
      </w:r>
      <w:r>
        <w:rPr>
          <w:rFonts w:ascii="Times New Roman"/>
          <w:b w:val="false"/>
          <w:i w:val="false"/>
          <w:color w:val="000000"/>
          <w:sz w:val="28"/>
        </w:rPr>
        <w:t>улица Маметек дома № 1, 2, 3, 4, 5, 6, 7, 8, 9, 10, 11, 12, 13, 14, 15, 16, 17, 18, 19, 20, 21, 22, 23, 24;</w:t>
      </w:r>
      <w:r>
        <w:br/>
      </w:r>
      <w:r>
        <w:rPr>
          <w:rFonts w:ascii="Times New Roman"/>
          <w:b w:val="false"/>
          <w:i w:val="false"/>
          <w:color w:val="000000"/>
          <w:sz w:val="28"/>
        </w:rPr>
        <w:t xml:space="preserve">
      </w:t>
      </w:r>
      <w:r>
        <w:rPr>
          <w:rFonts w:ascii="Times New Roman"/>
          <w:b w:val="false"/>
          <w:i w:val="false"/>
          <w:color w:val="000000"/>
          <w:sz w:val="28"/>
        </w:rPr>
        <w:t>улица Мукагали Макатаева дома № 1, 2, 3, 4, 5;</w:t>
      </w:r>
      <w:r>
        <w:br/>
      </w:r>
      <w:r>
        <w:rPr>
          <w:rFonts w:ascii="Times New Roman"/>
          <w:b w:val="false"/>
          <w:i w:val="false"/>
          <w:color w:val="000000"/>
          <w:sz w:val="28"/>
        </w:rPr>
        <w:t xml:space="preserve">
      </w:t>
      </w:r>
      <w:r>
        <w:rPr>
          <w:rFonts w:ascii="Times New Roman"/>
          <w:b w:val="false"/>
          <w:i w:val="false"/>
          <w:color w:val="000000"/>
          <w:sz w:val="28"/>
        </w:rPr>
        <w:t>село Каменка 8 домов.</w:t>
      </w:r>
    </w:p>
    <w:bookmarkEnd w:id="49"/>
    <w:bookmarkStart w:name="z183" w:id="50"/>
    <w:p>
      <w:pPr>
        <w:spacing w:after="0"/>
        <w:ind w:left="0"/>
        <w:jc w:val="left"/>
      </w:pPr>
      <w:r>
        <w:rPr>
          <w:rFonts w:ascii="Times New Roman"/>
          <w:b/>
          <w:i w:val="false"/>
          <w:color w:val="000000"/>
        </w:rPr>
        <w:t xml:space="preserve"> Орнекский избирательный участок № 809.</w:t>
      </w:r>
    </w:p>
    <w:bookmarkEnd w:id="50"/>
    <w:bookmarkStart w:name="z184" w:id="51"/>
    <w:p>
      <w:pPr>
        <w:spacing w:after="0"/>
        <w:ind w:left="0"/>
        <w:jc w:val="both"/>
      </w:pPr>
      <w:r>
        <w:rPr>
          <w:rFonts w:ascii="Times New Roman"/>
          <w:b w:val="false"/>
          <w:i w:val="false"/>
          <w:color w:val="000000"/>
          <w:sz w:val="28"/>
        </w:rPr>
        <w:t>
      Центр - село Кызыл-Жулдыз (здание бывшей школы)</w:t>
      </w:r>
      <w:r>
        <w:br/>
      </w:r>
      <w:r>
        <w:rPr>
          <w:rFonts w:ascii="Times New Roman"/>
          <w:b w:val="false"/>
          <w:i w:val="false"/>
          <w:color w:val="000000"/>
          <w:sz w:val="28"/>
        </w:rPr>
        <w:t xml:space="preserve">
      </w:t>
      </w:r>
      <w:r>
        <w:rPr>
          <w:rFonts w:ascii="Times New Roman"/>
          <w:b w:val="false"/>
          <w:i w:val="false"/>
          <w:color w:val="000000"/>
          <w:sz w:val="28"/>
        </w:rPr>
        <w:t>Границы: село Кызыл-Жулдыз 11домов, село Орнек 9 домов.</w:t>
      </w:r>
    </w:p>
    <w:bookmarkEnd w:id="51"/>
    <w:bookmarkStart w:name="z186" w:id="52"/>
    <w:p>
      <w:pPr>
        <w:spacing w:after="0"/>
        <w:ind w:left="0"/>
        <w:jc w:val="left"/>
      </w:pPr>
      <w:r>
        <w:rPr>
          <w:rFonts w:ascii="Times New Roman"/>
          <w:b/>
          <w:i w:val="false"/>
          <w:color w:val="000000"/>
        </w:rPr>
        <w:t xml:space="preserve"> Шугылбайский избирательный участок № 811.</w:t>
      </w:r>
    </w:p>
    <w:bookmarkEnd w:id="52"/>
    <w:bookmarkStart w:name="z187" w:id="53"/>
    <w:p>
      <w:pPr>
        <w:spacing w:after="0"/>
        <w:ind w:left="0"/>
        <w:jc w:val="both"/>
      </w:pPr>
      <w:r>
        <w:rPr>
          <w:rFonts w:ascii="Times New Roman"/>
          <w:b w:val="false"/>
          <w:i w:val="false"/>
          <w:color w:val="000000"/>
          <w:sz w:val="28"/>
        </w:rPr>
        <w:t>
      Центр - село Шугылбай, улица Валиханова, №1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село Шугылбай 122 домов.</w:t>
      </w:r>
    </w:p>
    <w:bookmarkEnd w:id="53"/>
    <w:bookmarkStart w:name="z189" w:id="54"/>
    <w:p>
      <w:pPr>
        <w:spacing w:after="0"/>
        <w:ind w:left="0"/>
        <w:jc w:val="left"/>
      </w:pPr>
      <w:r>
        <w:rPr>
          <w:rFonts w:ascii="Times New Roman"/>
          <w:b/>
          <w:i w:val="false"/>
          <w:color w:val="000000"/>
        </w:rPr>
        <w:t xml:space="preserve"> Мелитопольский избирательный участок № 812.</w:t>
      </w:r>
    </w:p>
    <w:bookmarkEnd w:id="54"/>
    <w:bookmarkStart w:name="z190" w:id="55"/>
    <w:p>
      <w:pPr>
        <w:spacing w:after="0"/>
        <w:ind w:left="0"/>
        <w:jc w:val="both"/>
      </w:pPr>
      <w:r>
        <w:rPr>
          <w:rFonts w:ascii="Times New Roman"/>
          <w:b w:val="false"/>
          <w:i w:val="false"/>
          <w:color w:val="000000"/>
          <w:sz w:val="28"/>
        </w:rPr>
        <w:t>
      Центр - село Мелитополь (здание медицинского пункта).</w:t>
      </w:r>
      <w:r>
        <w:br/>
      </w:r>
      <w:r>
        <w:rPr>
          <w:rFonts w:ascii="Times New Roman"/>
          <w:b w:val="false"/>
          <w:i w:val="false"/>
          <w:color w:val="000000"/>
          <w:sz w:val="28"/>
        </w:rPr>
        <w:t xml:space="preserve">
      </w:t>
      </w:r>
      <w:r>
        <w:rPr>
          <w:rFonts w:ascii="Times New Roman"/>
          <w:b w:val="false"/>
          <w:i w:val="false"/>
          <w:color w:val="000000"/>
          <w:sz w:val="28"/>
        </w:rPr>
        <w:t>Границы: село Мелитополь 27 домов.</w:t>
      </w:r>
    </w:p>
    <w:bookmarkEnd w:id="55"/>
    <w:bookmarkStart w:name="z192" w:id="56"/>
    <w:p>
      <w:pPr>
        <w:spacing w:after="0"/>
        <w:ind w:left="0"/>
        <w:jc w:val="left"/>
      </w:pPr>
      <w:r>
        <w:rPr>
          <w:rFonts w:ascii="Times New Roman"/>
          <w:b/>
          <w:i w:val="false"/>
          <w:color w:val="000000"/>
        </w:rPr>
        <w:t xml:space="preserve"> Кокжайыкский избирательный участок № 813.</w:t>
      </w:r>
    </w:p>
    <w:bookmarkEnd w:id="56"/>
    <w:bookmarkStart w:name="z193" w:id="57"/>
    <w:p>
      <w:pPr>
        <w:spacing w:after="0"/>
        <w:ind w:left="0"/>
        <w:jc w:val="both"/>
      </w:pPr>
      <w:r>
        <w:rPr>
          <w:rFonts w:ascii="Times New Roman"/>
          <w:b w:val="false"/>
          <w:i w:val="false"/>
          <w:color w:val="000000"/>
          <w:sz w:val="28"/>
        </w:rPr>
        <w:t>
      Центр - село Кокжайык, улица Ауэзова № 42 (здание Дома культуры).</w:t>
      </w:r>
      <w:r>
        <w:br/>
      </w:r>
      <w:r>
        <w:rPr>
          <w:rFonts w:ascii="Times New Roman"/>
          <w:b w:val="false"/>
          <w:i w:val="false"/>
          <w:color w:val="000000"/>
          <w:sz w:val="28"/>
        </w:rPr>
        <w:t xml:space="preserve">
      </w:t>
      </w:r>
      <w:r>
        <w:rPr>
          <w:rFonts w:ascii="Times New Roman"/>
          <w:b w:val="false"/>
          <w:i w:val="false"/>
          <w:color w:val="000000"/>
          <w:sz w:val="28"/>
        </w:rPr>
        <w:t>Границы: улица Абая дома № 1, 2, 3, 4, 5, 6, 7, 8, 9, 10, 11, 12, 13, 14, 15, 16, 17, 18, 19, 20, 21, 22, 23, 24, 25, 26, 27, 28, 29, 30, 31, 32, 33, 34, 35, 36, 37, 38, 39, 40;</w:t>
      </w:r>
      <w:r>
        <w:br/>
      </w:r>
      <w:r>
        <w:rPr>
          <w:rFonts w:ascii="Times New Roman"/>
          <w:b w:val="false"/>
          <w:i w:val="false"/>
          <w:color w:val="000000"/>
          <w:sz w:val="28"/>
        </w:rPr>
        <w:t xml:space="preserve">
      </w:t>
      </w:r>
      <w:r>
        <w:rPr>
          <w:rFonts w:ascii="Times New Roman"/>
          <w:b w:val="false"/>
          <w:i w:val="false"/>
          <w:color w:val="000000"/>
          <w:sz w:val="28"/>
        </w:rPr>
        <w:t>улица Б.Момышулы дома № 1, 2, 3, 4, 5, 6, 7, 8, 9, 10, 11, 12, 13, 14, 15, 16, 17, 18, 19, 20, 21;</w:t>
      </w:r>
      <w:r>
        <w:br/>
      </w:r>
      <w:r>
        <w:rPr>
          <w:rFonts w:ascii="Times New Roman"/>
          <w:b w:val="false"/>
          <w:i w:val="false"/>
          <w:color w:val="000000"/>
          <w:sz w:val="28"/>
        </w:rPr>
        <w:t xml:space="preserve">
      </w:t>
      </w:r>
      <w:r>
        <w:rPr>
          <w:rFonts w:ascii="Times New Roman"/>
          <w:b w:val="false"/>
          <w:i w:val="false"/>
          <w:color w:val="000000"/>
          <w:sz w:val="28"/>
        </w:rPr>
        <w:t>улица Авдеева дома № 1, 2, 3, 4, 5, 6, 7, 8, 9, 10, 11, 12, 13, 14, 15, 16, 17, 18, 19, 20, 21, 22, 23, 24, 25;</w:t>
      </w:r>
      <w:r>
        <w:br/>
      </w:r>
      <w:r>
        <w:rPr>
          <w:rFonts w:ascii="Times New Roman"/>
          <w:b w:val="false"/>
          <w:i w:val="false"/>
          <w:color w:val="000000"/>
          <w:sz w:val="28"/>
        </w:rPr>
        <w:t xml:space="preserve">
      </w:t>
      </w:r>
      <w:r>
        <w:rPr>
          <w:rFonts w:ascii="Times New Roman"/>
          <w:b w:val="false"/>
          <w:i w:val="false"/>
          <w:color w:val="000000"/>
          <w:sz w:val="28"/>
        </w:rPr>
        <w:t>улица Ленина дома № 1, 2, 3, 4, 5, 6, 7, 8, 9, 10, 11, 12, 13, 14, 15, 16, 17, 18, 19, 20, 21, 22, 23, 24, 25, 26, 27, 28, 29, 30, 31, 32, 33, 34, 35, 36, 37, 38, 39, 40, 41, 42, 43, 44, 45, 46, 47, 48;</w:t>
      </w:r>
      <w:r>
        <w:br/>
      </w:r>
      <w:r>
        <w:rPr>
          <w:rFonts w:ascii="Times New Roman"/>
          <w:b w:val="false"/>
          <w:i w:val="false"/>
          <w:color w:val="000000"/>
          <w:sz w:val="28"/>
        </w:rPr>
        <w:t xml:space="preserve">
      </w:t>
      </w:r>
      <w:r>
        <w:rPr>
          <w:rFonts w:ascii="Times New Roman"/>
          <w:b w:val="false"/>
          <w:i w:val="false"/>
          <w:color w:val="000000"/>
          <w:sz w:val="28"/>
        </w:rPr>
        <w:t>улица Чайковского дома № 1, 2, 3, 4, 5, 6, 7, 8, 9, 10, 11, 12, 13, 14, 15, 16, 17, 18, 19, 20, 21, 22, 23, 24, 25, 26, 27, 28, 29, 30, 31, 32, 33, 34, 35, 36, 37, 38, 39, 40, 41, 42, 43, 44, 45, 46, 47, 48, 49, 50, 51, 52, 53, 54, 55, 56, 57, 58;</w:t>
      </w:r>
      <w:r>
        <w:br/>
      </w:r>
      <w:r>
        <w:rPr>
          <w:rFonts w:ascii="Times New Roman"/>
          <w:b w:val="false"/>
          <w:i w:val="false"/>
          <w:color w:val="000000"/>
          <w:sz w:val="28"/>
        </w:rPr>
        <w:t xml:space="preserve">
      </w:t>
      </w:r>
      <w:r>
        <w:rPr>
          <w:rFonts w:ascii="Times New Roman"/>
          <w:b w:val="false"/>
          <w:i w:val="false"/>
          <w:color w:val="000000"/>
          <w:sz w:val="28"/>
        </w:rPr>
        <w:t>улица Саяхимова дома № 1, 2, 3, 4, 5, 6, 7, 8, 9, 10, 11, 12, 13, 14, 15, 16, 17, 18, 19, 20, 21, 22, 23, 24, 25, 26, 27, 28, 29, 30, 31, 32, 33, 34, 35, 36, 37, 38, 39, 40, 41, 42, 43, 44, 45, 46, 47, 48, 49, 50, 51, 52, 53, 54, 55, 56, 57, 58, 59, 60, 61, 62, 63, 64, 65, 66, 67, 68, 69, 70, 71, 72, 73, 74, 75, 76, 77, 78, 79, 80;</w:t>
      </w:r>
      <w:r>
        <w:br/>
      </w:r>
      <w:r>
        <w:rPr>
          <w:rFonts w:ascii="Times New Roman"/>
          <w:b w:val="false"/>
          <w:i w:val="false"/>
          <w:color w:val="000000"/>
          <w:sz w:val="28"/>
        </w:rPr>
        <w:t xml:space="preserve">
      </w:t>
      </w:r>
      <w:r>
        <w:rPr>
          <w:rFonts w:ascii="Times New Roman"/>
          <w:b w:val="false"/>
          <w:i w:val="false"/>
          <w:color w:val="000000"/>
          <w:sz w:val="28"/>
        </w:rPr>
        <w:t>улица Ауэзова дома № 1, 2, 3, 4, 5, 6, 7, 8, 9, 10, 11, 12, 13, 14, 15, 16, 17, 18, 19, 20, 21, 22, 23, 24, 25, 26, 27, 28, 29, 30;</w:t>
      </w:r>
      <w:r>
        <w:br/>
      </w:r>
      <w:r>
        <w:rPr>
          <w:rFonts w:ascii="Times New Roman"/>
          <w:b w:val="false"/>
          <w:i w:val="false"/>
          <w:color w:val="000000"/>
          <w:sz w:val="28"/>
        </w:rPr>
        <w:t xml:space="preserve">
      </w:t>
      </w:r>
      <w:r>
        <w:rPr>
          <w:rFonts w:ascii="Times New Roman"/>
          <w:b w:val="false"/>
          <w:i w:val="false"/>
          <w:color w:val="000000"/>
          <w:sz w:val="28"/>
        </w:rPr>
        <w:t>улица Достык дома № 1, 2, 3, 4, 5, 6, 7, 8, 9, 10, 11;</w:t>
      </w:r>
      <w:r>
        <w:br/>
      </w:r>
      <w:r>
        <w:rPr>
          <w:rFonts w:ascii="Times New Roman"/>
          <w:b w:val="false"/>
          <w:i w:val="false"/>
          <w:color w:val="000000"/>
          <w:sz w:val="28"/>
        </w:rPr>
        <w:t xml:space="preserve">
      </w:t>
      </w:r>
      <w:r>
        <w:rPr>
          <w:rFonts w:ascii="Times New Roman"/>
          <w:b w:val="false"/>
          <w:i w:val="false"/>
          <w:color w:val="000000"/>
          <w:sz w:val="28"/>
        </w:rPr>
        <w:t>улица Южная дом № 2;</w:t>
      </w:r>
      <w:r>
        <w:br/>
      </w:r>
      <w:r>
        <w:rPr>
          <w:rFonts w:ascii="Times New Roman"/>
          <w:b w:val="false"/>
          <w:i w:val="false"/>
          <w:color w:val="000000"/>
          <w:sz w:val="28"/>
        </w:rPr>
        <w:t xml:space="preserve">
      </w:t>
      </w:r>
      <w:r>
        <w:rPr>
          <w:rFonts w:ascii="Times New Roman"/>
          <w:b w:val="false"/>
          <w:i w:val="false"/>
          <w:color w:val="000000"/>
          <w:sz w:val="28"/>
        </w:rPr>
        <w:t>участок Жумыскер 5 домов;</w:t>
      </w:r>
      <w:r>
        <w:br/>
      </w:r>
      <w:r>
        <w:rPr>
          <w:rFonts w:ascii="Times New Roman"/>
          <w:b w:val="false"/>
          <w:i w:val="false"/>
          <w:color w:val="000000"/>
          <w:sz w:val="28"/>
        </w:rPr>
        <w:t xml:space="preserve">
      </w:t>
      </w:r>
      <w:r>
        <w:rPr>
          <w:rFonts w:ascii="Times New Roman"/>
          <w:b w:val="false"/>
          <w:i w:val="false"/>
          <w:color w:val="000000"/>
          <w:sz w:val="28"/>
        </w:rPr>
        <w:t>участок Талапкер 7 домов.</w:t>
      </w:r>
    </w:p>
    <w:bookmarkEnd w:id="57"/>
    <w:bookmarkStart w:name="z205" w:id="58"/>
    <w:p>
      <w:pPr>
        <w:spacing w:after="0"/>
        <w:ind w:left="0"/>
        <w:jc w:val="left"/>
      </w:pPr>
      <w:r>
        <w:rPr>
          <w:rFonts w:ascii="Times New Roman"/>
          <w:b/>
          <w:i w:val="false"/>
          <w:color w:val="000000"/>
        </w:rPr>
        <w:t xml:space="preserve"> Акойский избирательный участок № 814.</w:t>
      </w:r>
    </w:p>
    <w:bookmarkEnd w:id="58"/>
    <w:bookmarkStart w:name="z206" w:id="59"/>
    <w:p>
      <w:pPr>
        <w:spacing w:after="0"/>
        <w:ind w:left="0"/>
        <w:jc w:val="both"/>
      </w:pPr>
      <w:r>
        <w:rPr>
          <w:rFonts w:ascii="Times New Roman"/>
          <w:b w:val="false"/>
          <w:i w:val="false"/>
          <w:color w:val="000000"/>
          <w:sz w:val="28"/>
        </w:rPr>
        <w:t>
      Центр - село Ак-ой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село Ак-ой 70 домов, село Карамойыл 68 домов.</w:t>
      </w:r>
    </w:p>
    <w:bookmarkEnd w:id="59"/>
    <w:bookmarkStart w:name="z208" w:id="60"/>
    <w:p>
      <w:pPr>
        <w:spacing w:after="0"/>
        <w:ind w:left="0"/>
        <w:jc w:val="left"/>
      </w:pPr>
      <w:r>
        <w:rPr>
          <w:rFonts w:ascii="Times New Roman"/>
          <w:b/>
          <w:i w:val="false"/>
          <w:color w:val="000000"/>
        </w:rPr>
        <w:t xml:space="preserve"> Ульгулималшинский избирательный участок № 816.</w:t>
      </w:r>
    </w:p>
    <w:bookmarkEnd w:id="60"/>
    <w:bookmarkStart w:name="z209" w:id="61"/>
    <w:p>
      <w:pPr>
        <w:spacing w:after="0"/>
        <w:ind w:left="0"/>
        <w:jc w:val="both"/>
      </w:pPr>
      <w:r>
        <w:rPr>
          <w:rFonts w:ascii="Times New Roman"/>
          <w:b w:val="false"/>
          <w:i w:val="false"/>
          <w:color w:val="000000"/>
          <w:sz w:val="28"/>
        </w:rPr>
        <w:t>
      Центр - село Ульгулималши, улица Кокжал Барака, № 41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Каптагай Батыра дома № 1, 2, 3, 4, 5, 6, 7, 8, 9, 10, 11, 12, 13, 14;</w:t>
      </w:r>
      <w:r>
        <w:br/>
      </w:r>
      <w:r>
        <w:rPr>
          <w:rFonts w:ascii="Times New Roman"/>
          <w:b w:val="false"/>
          <w:i w:val="false"/>
          <w:color w:val="000000"/>
          <w:sz w:val="28"/>
        </w:rPr>
        <w:t xml:space="preserve">
      </w:t>
      </w:r>
      <w:r>
        <w:rPr>
          <w:rFonts w:ascii="Times New Roman"/>
          <w:b w:val="false"/>
          <w:i w:val="false"/>
          <w:color w:val="000000"/>
          <w:sz w:val="28"/>
        </w:rPr>
        <w:t>улица Джамбыла дома № 1, 2, 3, 4, 5, 6, 7, 8, 9, 10, 11, 12;</w:t>
      </w:r>
      <w:r>
        <w:br/>
      </w:r>
      <w:r>
        <w:rPr>
          <w:rFonts w:ascii="Times New Roman"/>
          <w:b w:val="false"/>
          <w:i w:val="false"/>
          <w:color w:val="000000"/>
          <w:sz w:val="28"/>
        </w:rPr>
        <w:t xml:space="preserve">
      </w:t>
      </w:r>
      <w:r>
        <w:rPr>
          <w:rFonts w:ascii="Times New Roman"/>
          <w:b w:val="false"/>
          <w:i w:val="false"/>
          <w:color w:val="000000"/>
          <w:sz w:val="28"/>
        </w:rPr>
        <w:t>улица Маметек би дома № 1, 2, 3, 4, 5, 6, 7, 8, 9, 10, 11, 12, 13, 14, 15, 16, 17, 18, 19;</w:t>
      </w:r>
      <w:r>
        <w:br/>
      </w:r>
      <w:r>
        <w:rPr>
          <w:rFonts w:ascii="Times New Roman"/>
          <w:b w:val="false"/>
          <w:i w:val="false"/>
          <w:color w:val="000000"/>
          <w:sz w:val="28"/>
        </w:rPr>
        <w:t xml:space="preserve">
      </w:t>
      </w:r>
      <w:r>
        <w:rPr>
          <w:rFonts w:ascii="Times New Roman"/>
          <w:b w:val="false"/>
          <w:i w:val="false"/>
          <w:color w:val="000000"/>
          <w:sz w:val="28"/>
        </w:rPr>
        <w:t>улица Ленина дома № 1, 2, 3, 4, 5, 6, 7, 8, 9, 10, 11, 12, 13, 14, 15, 16, 17, 18, 19, 20, 21, 22, 23, 24, 25, 26, 27, 28;</w:t>
      </w:r>
      <w:r>
        <w:br/>
      </w:r>
      <w:r>
        <w:rPr>
          <w:rFonts w:ascii="Times New Roman"/>
          <w:b w:val="false"/>
          <w:i w:val="false"/>
          <w:color w:val="000000"/>
          <w:sz w:val="28"/>
        </w:rPr>
        <w:t xml:space="preserve">
      </w:t>
      </w:r>
      <w:r>
        <w:rPr>
          <w:rFonts w:ascii="Times New Roman"/>
          <w:b w:val="false"/>
          <w:i w:val="false"/>
          <w:color w:val="000000"/>
          <w:sz w:val="28"/>
        </w:rPr>
        <w:t>улица Сейфуллина дома № 1, 2, 3, 4, 5, 6, 7, 8, 9, 10, 11, 12, 13, 14, 15, 16, 17, 18, 19, 20;</w:t>
      </w:r>
      <w:r>
        <w:br/>
      </w:r>
      <w:r>
        <w:rPr>
          <w:rFonts w:ascii="Times New Roman"/>
          <w:b w:val="false"/>
          <w:i w:val="false"/>
          <w:color w:val="000000"/>
          <w:sz w:val="28"/>
        </w:rPr>
        <w:t xml:space="preserve">
      </w:t>
      </w:r>
      <w:r>
        <w:rPr>
          <w:rFonts w:ascii="Times New Roman"/>
          <w:b w:val="false"/>
          <w:i w:val="false"/>
          <w:color w:val="000000"/>
          <w:sz w:val="28"/>
        </w:rPr>
        <w:t>улица Т. Аубакирова дома № 1, 2, 3, 4, 5, 6, 7, 8, 9, 10, 11, 12, 13;</w:t>
      </w:r>
      <w:r>
        <w:br/>
      </w:r>
      <w:r>
        <w:rPr>
          <w:rFonts w:ascii="Times New Roman"/>
          <w:b w:val="false"/>
          <w:i w:val="false"/>
          <w:color w:val="000000"/>
          <w:sz w:val="28"/>
        </w:rPr>
        <w:t xml:space="preserve">
      </w:t>
      </w:r>
      <w:r>
        <w:rPr>
          <w:rFonts w:ascii="Times New Roman"/>
          <w:b w:val="false"/>
          <w:i w:val="false"/>
          <w:color w:val="000000"/>
          <w:sz w:val="28"/>
        </w:rPr>
        <w:t>улица М. Маметовой дома № 1, 2, 3, 4, 5, 6, 7, 8, 9;</w:t>
      </w:r>
      <w:r>
        <w:br/>
      </w:r>
      <w:r>
        <w:rPr>
          <w:rFonts w:ascii="Times New Roman"/>
          <w:b w:val="false"/>
          <w:i w:val="false"/>
          <w:color w:val="000000"/>
          <w:sz w:val="28"/>
        </w:rPr>
        <w:t xml:space="preserve">
      </w:t>
      </w:r>
      <w:r>
        <w:rPr>
          <w:rFonts w:ascii="Times New Roman"/>
          <w:b w:val="false"/>
          <w:i w:val="false"/>
          <w:color w:val="000000"/>
          <w:sz w:val="28"/>
        </w:rPr>
        <w:t>улица Койгельды дома № 1, 2, 3, 4, 5, 6, 7;</w:t>
      </w:r>
      <w:r>
        <w:br/>
      </w:r>
      <w:r>
        <w:rPr>
          <w:rFonts w:ascii="Times New Roman"/>
          <w:b w:val="false"/>
          <w:i w:val="false"/>
          <w:color w:val="000000"/>
          <w:sz w:val="28"/>
        </w:rPr>
        <w:t xml:space="preserve">
      </w:t>
      </w:r>
      <w:r>
        <w:rPr>
          <w:rFonts w:ascii="Times New Roman"/>
          <w:b w:val="false"/>
          <w:i w:val="false"/>
          <w:color w:val="000000"/>
          <w:sz w:val="28"/>
        </w:rPr>
        <w:t>улица Саяхимова дома № 1, 2, 3, 4, 5, 6, 7, 8, 9, 10, 11;</w:t>
      </w:r>
      <w:r>
        <w:br/>
      </w:r>
      <w:r>
        <w:rPr>
          <w:rFonts w:ascii="Times New Roman"/>
          <w:b w:val="false"/>
          <w:i w:val="false"/>
          <w:color w:val="000000"/>
          <w:sz w:val="28"/>
        </w:rPr>
        <w:t xml:space="preserve">
      </w:t>
      </w:r>
      <w:r>
        <w:rPr>
          <w:rFonts w:ascii="Times New Roman"/>
          <w:b w:val="false"/>
          <w:i w:val="false"/>
          <w:color w:val="000000"/>
          <w:sz w:val="28"/>
        </w:rPr>
        <w:t>улица Кокжал Барак дома № 1, 2, 3, 4, 5, 6, 7, 8, 9, 10, 11, 12, 13, 14, 15, 16, 17, 18, 19, 20, 21, 22, 23, 24, 25, 26, 27, 28, 29, 30, 31, 32, 33, 34, 35, 36, 37, 38, 39, 40, 41;</w:t>
      </w:r>
      <w:r>
        <w:br/>
      </w:r>
      <w:r>
        <w:rPr>
          <w:rFonts w:ascii="Times New Roman"/>
          <w:b w:val="false"/>
          <w:i w:val="false"/>
          <w:color w:val="000000"/>
          <w:sz w:val="28"/>
        </w:rPr>
        <w:t xml:space="preserve">
      </w:t>
      </w:r>
      <w:r>
        <w:rPr>
          <w:rFonts w:ascii="Times New Roman"/>
          <w:b w:val="false"/>
          <w:i w:val="false"/>
          <w:color w:val="000000"/>
          <w:sz w:val="28"/>
        </w:rPr>
        <w:t>улица Абылайхана дома № 1, 2, 3, 4, 5, 6, 7, 8, 9, 10, 11, 12, 13, 14, 15;</w:t>
      </w:r>
      <w:r>
        <w:br/>
      </w:r>
      <w:r>
        <w:rPr>
          <w:rFonts w:ascii="Times New Roman"/>
          <w:b w:val="false"/>
          <w:i w:val="false"/>
          <w:color w:val="000000"/>
          <w:sz w:val="28"/>
        </w:rPr>
        <w:t xml:space="preserve">
      </w:t>
      </w:r>
      <w:r>
        <w:rPr>
          <w:rFonts w:ascii="Times New Roman"/>
          <w:b w:val="false"/>
          <w:i w:val="false"/>
          <w:color w:val="000000"/>
          <w:sz w:val="28"/>
        </w:rPr>
        <w:t>улица Кабанбай батыра дома № 1, 2, 3, 4, 5, 6, 7, 8, 9, 10, 11, 12, 13, 14;</w:t>
      </w:r>
      <w:r>
        <w:br/>
      </w:r>
      <w:r>
        <w:rPr>
          <w:rFonts w:ascii="Times New Roman"/>
          <w:b w:val="false"/>
          <w:i w:val="false"/>
          <w:color w:val="000000"/>
          <w:sz w:val="28"/>
        </w:rPr>
        <w:t xml:space="preserve">
      </w:t>
      </w:r>
      <w:r>
        <w:rPr>
          <w:rFonts w:ascii="Times New Roman"/>
          <w:b w:val="false"/>
          <w:i w:val="false"/>
          <w:color w:val="000000"/>
          <w:sz w:val="28"/>
        </w:rPr>
        <w:t>Даулетбай 1 дом.</w:t>
      </w:r>
    </w:p>
    <w:bookmarkEnd w:id="61"/>
    <w:bookmarkStart w:name="z223" w:id="62"/>
    <w:p>
      <w:pPr>
        <w:spacing w:after="0"/>
        <w:ind w:left="0"/>
        <w:jc w:val="left"/>
      </w:pPr>
      <w:r>
        <w:rPr>
          <w:rFonts w:ascii="Times New Roman"/>
          <w:b/>
          <w:i w:val="false"/>
          <w:color w:val="000000"/>
        </w:rPr>
        <w:t xml:space="preserve"> Нуранский избирательный участок № 817.</w:t>
      </w:r>
    </w:p>
    <w:bookmarkEnd w:id="62"/>
    <w:bookmarkStart w:name="z224" w:id="63"/>
    <w:p>
      <w:pPr>
        <w:spacing w:after="0"/>
        <w:ind w:left="0"/>
        <w:jc w:val="both"/>
      </w:pPr>
      <w:r>
        <w:rPr>
          <w:rFonts w:ascii="Times New Roman"/>
          <w:b w:val="false"/>
          <w:i w:val="false"/>
          <w:color w:val="000000"/>
          <w:sz w:val="28"/>
        </w:rPr>
        <w:t>
      Центр - село Нура (здание бывшей школы).</w:t>
      </w:r>
      <w:r>
        <w:br/>
      </w:r>
      <w:r>
        <w:rPr>
          <w:rFonts w:ascii="Times New Roman"/>
          <w:b w:val="false"/>
          <w:i w:val="false"/>
          <w:color w:val="000000"/>
          <w:sz w:val="28"/>
        </w:rPr>
        <w:t xml:space="preserve">
      </w:t>
      </w:r>
      <w:r>
        <w:rPr>
          <w:rFonts w:ascii="Times New Roman"/>
          <w:b w:val="false"/>
          <w:i w:val="false"/>
          <w:color w:val="000000"/>
          <w:sz w:val="28"/>
        </w:rPr>
        <w:t>Границы: село Нура 25 домов.</w:t>
      </w:r>
    </w:p>
    <w:bookmarkEnd w:id="63"/>
    <w:bookmarkStart w:name="z226" w:id="64"/>
    <w:p>
      <w:pPr>
        <w:spacing w:after="0"/>
        <w:ind w:left="0"/>
        <w:jc w:val="left"/>
      </w:pPr>
      <w:r>
        <w:rPr>
          <w:rFonts w:ascii="Times New Roman"/>
          <w:b/>
          <w:i w:val="false"/>
          <w:color w:val="000000"/>
        </w:rPr>
        <w:t xml:space="preserve"> Сулейменский избирательный участок № 818.</w:t>
      </w:r>
    </w:p>
    <w:bookmarkEnd w:id="64"/>
    <w:bookmarkStart w:name="z227" w:id="65"/>
    <w:p>
      <w:pPr>
        <w:spacing w:after="0"/>
        <w:ind w:left="0"/>
        <w:jc w:val="both"/>
      </w:pPr>
      <w:r>
        <w:rPr>
          <w:rFonts w:ascii="Times New Roman"/>
          <w:b w:val="false"/>
          <w:i w:val="false"/>
          <w:color w:val="000000"/>
          <w:sz w:val="28"/>
        </w:rPr>
        <w:t>
      Центр - село Сулеймен (здание бывшей школы).</w:t>
      </w:r>
      <w:r>
        <w:br/>
      </w:r>
      <w:r>
        <w:rPr>
          <w:rFonts w:ascii="Times New Roman"/>
          <w:b w:val="false"/>
          <w:i w:val="false"/>
          <w:color w:val="000000"/>
          <w:sz w:val="28"/>
        </w:rPr>
        <w:t xml:space="preserve">
      </w:t>
      </w:r>
      <w:r>
        <w:rPr>
          <w:rFonts w:ascii="Times New Roman"/>
          <w:b w:val="false"/>
          <w:i w:val="false"/>
          <w:color w:val="000000"/>
          <w:sz w:val="28"/>
        </w:rPr>
        <w:t xml:space="preserve">Границы: село Сулеймен 29 домов. </w:t>
      </w:r>
    </w:p>
    <w:bookmarkEnd w:id="65"/>
    <w:bookmarkStart w:name="z229" w:id="66"/>
    <w:p>
      <w:pPr>
        <w:spacing w:after="0"/>
        <w:ind w:left="0"/>
        <w:jc w:val="left"/>
      </w:pPr>
      <w:r>
        <w:rPr>
          <w:rFonts w:ascii="Times New Roman"/>
          <w:b/>
          <w:i w:val="false"/>
          <w:color w:val="000000"/>
        </w:rPr>
        <w:t xml:space="preserve"> Абайский избирательный участок № 820.</w:t>
      </w:r>
    </w:p>
    <w:bookmarkEnd w:id="66"/>
    <w:bookmarkStart w:name="z230" w:id="67"/>
    <w:p>
      <w:pPr>
        <w:spacing w:after="0"/>
        <w:ind w:left="0"/>
        <w:jc w:val="both"/>
      </w:pPr>
      <w:r>
        <w:rPr>
          <w:rFonts w:ascii="Times New Roman"/>
          <w:b w:val="false"/>
          <w:i w:val="false"/>
          <w:color w:val="000000"/>
          <w:sz w:val="28"/>
        </w:rPr>
        <w:t>
      Центр - село Самарское, улица Букетова, № 68 (здание Дома культуры).</w:t>
      </w:r>
      <w:r>
        <w:br/>
      </w:r>
      <w:r>
        <w:rPr>
          <w:rFonts w:ascii="Times New Roman"/>
          <w:b w:val="false"/>
          <w:i w:val="false"/>
          <w:color w:val="000000"/>
          <w:sz w:val="28"/>
        </w:rPr>
        <w:t xml:space="preserve">
      </w:t>
      </w:r>
      <w:r>
        <w:rPr>
          <w:rFonts w:ascii="Times New Roman"/>
          <w:b w:val="false"/>
          <w:i w:val="false"/>
          <w:color w:val="000000"/>
          <w:sz w:val="28"/>
        </w:rPr>
        <w:t>Границы: улица Самарское 100 лет дома № 180, 181, 184, 186, 188, 189, 190, 191, 192, 193, 194, 195, 196, 197, 198, 199, 200, 202, 203, 205, 206, 207, 208, 210, 211, 212, 213, 214, 215, 216, 217, 218, 219, 221, 222, 223, 225, 226, 227, 228, 230, 231, 232, 233, 234, 235, 237, 239, 240, 241, 242, 244, 246, 247, 249, 250, 251, 252, 253, 254, 255, 256, 257, 258, 259, 260, 261, 262, 263, 264, 265, 266, 267, 268, 270, 271, 272, 273, 274, 275, 276, 277, 278, 279, 280, 281, 282, 283, 284, 286, 287, 288, 289, 290, 291, 292, , 295, 296, 297, 298, 299, 300, 301, 302, 304, 306, 307, 308, 309, 311, 313, 314, 315, 316, 317, 317А, 318, 319, 319А, 321, 322, 323, 324, 327, 329, 331, 333, 337, 338, 339, 340, 341, 342, 343, 344, 345 кв 1, 345 кв 2, 347, 349 кв1, 349 кв 2, 350, 351 кв 1, 351 кв 2, 352, 353 кв 1, 353 кв 2, 355 кв 1, 355 кв 2, 356, 357, 357 кв 1, 357 кв 2, 358, 359, тупик 1/1, 1/2, 1/3, 1/4, 1/5, 1/6, 1/7;</w:t>
      </w:r>
      <w:r>
        <w:br/>
      </w:r>
      <w:r>
        <w:rPr>
          <w:rFonts w:ascii="Times New Roman"/>
          <w:b w:val="false"/>
          <w:i w:val="false"/>
          <w:color w:val="000000"/>
          <w:sz w:val="28"/>
        </w:rPr>
        <w:t xml:space="preserve">
      </w:t>
      </w:r>
      <w:r>
        <w:rPr>
          <w:rFonts w:ascii="Times New Roman"/>
          <w:b w:val="false"/>
          <w:i w:val="false"/>
          <w:color w:val="000000"/>
          <w:sz w:val="28"/>
        </w:rPr>
        <w:t>улица Астана дома № 246, 253, 256, 260, 261, 262, 262/А, 264, 264А/2, 274, 280;</w:t>
      </w:r>
      <w:r>
        <w:br/>
      </w:r>
      <w:r>
        <w:rPr>
          <w:rFonts w:ascii="Times New Roman"/>
          <w:b w:val="false"/>
          <w:i w:val="false"/>
          <w:color w:val="000000"/>
          <w:sz w:val="28"/>
        </w:rPr>
        <w:t xml:space="preserve">
      </w:t>
      </w:r>
      <w:r>
        <w:rPr>
          <w:rFonts w:ascii="Times New Roman"/>
          <w:b w:val="false"/>
          <w:i w:val="false"/>
          <w:color w:val="000000"/>
          <w:sz w:val="28"/>
        </w:rPr>
        <w:t>улица Мира дома № 1/1, 1/2, дом 2 кв. с 1 по 16, 3/1, 3А, 4/2, 4/4, 5/1, 5/2, 6/1, 6/2, 7/1, 7/2 , 8/1, 8/2, 9, 10/1, 10/2, 11, 13, 14/1, 14/2, 16;</w:t>
      </w:r>
      <w:r>
        <w:br/>
      </w:r>
      <w:r>
        <w:rPr>
          <w:rFonts w:ascii="Times New Roman"/>
          <w:b w:val="false"/>
          <w:i w:val="false"/>
          <w:color w:val="000000"/>
          <w:sz w:val="28"/>
        </w:rPr>
        <w:t xml:space="preserve">
      </w:t>
      </w:r>
      <w:r>
        <w:rPr>
          <w:rFonts w:ascii="Times New Roman"/>
          <w:b w:val="false"/>
          <w:i w:val="false"/>
          <w:color w:val="000000"/>
          <w:sz w:val="28"/>
        </w:rPr>
        <w:t>улица Строительная дома № 1/1, 1/2 , дом 2 кв.с 1по16, 3/22, 3/23, 6/1, 6/2, 6/3, 6/4, 7/29, 7/32, 7/29, 7/30, 8/2, 8/4, 8/6, 8/7, 8/8, 9/1, 9/2, дом10 с 1 кв. по 14кв , 11, дом 12 с 1кв. по 16 кв, 13/1, 13/2, 14;</w:t>
      </w:r>
      <w:r>
        <w:br/>
      </w:r>
      <w:r>
        <w:rPr>
          <w:rFonts w:ascii="Times New Roman"/>
          <w:b w:val="false"/>
          <w:i w:val="false"/>
          <w:color w:val="000000"/>
          <w:sz w:val="28"/>
        </w:rPr>
        <w:t xml:space="preserve">
      </w:t>
      </w:r>
      <w:r>
        <w:rPr>
          <w:rFonts w:ascii="Times New Roman"/>
          <w:b w:val="false"/>
          <w:i w:val="false"/>
          <w:color w:val="000000"/>
          <w:sz w:val="28"/>
        </w:rPr>
        <w:t>улица Бакраева дома № дом 1кв. 5, 1 кв.7, 1 кв.8, 1кв15, 1кв.16, дом 3 с 1 кв. по 16 кв, дом 5 с кв. 1 по 16 кв., дом 7 с кв. 1 по 16 кв., дом 9 с кв. 1 по 8 кв., дом 13 с 1 кв. по 15 кв., дом15 с 1 кв. по 17 кв., 17 кв.1, 17 кв.2, 17 кв. 18, 19/1, 19/2, 21, 29, 33/1, 33/2 , 35/1, 35/2, 37/1, 37/2, 39/1, 39/2, 41;</w:t>
      </w:r>
      <w:r>
        <w:br/>
      </w:r>
      <w:r>
        <w:rPr>
          <w:rFonts w:ascii="Times New Roman"/>
          <w:b w:val="false"/>
          <w:i w:val="false"/>
          <w:color w:val="000000"/>
          <w:sz w:val="28"/>
        </w:rPr>
        <w:t xml:space="preserve">
      </w:t>
      </w:r>
      <w:r>
        <w:rPr>
          <w:rFonts w:ascii="Times New Roman"/>
          <w:b w:val="false"/>
          <w:i w:val="false"/>
          <w:color w:val="000000"/>
          <w:sz w:val="28"/>
        </w:rPr>
        <w:t>переулок Д.М. Парий дома № 14, 15, 17, 19, 20, 22, 25, 26, 27, 28, 29, 35, 37, 39/2, дом 41с 1 кв. по 14 кв., 43/2, дом 45 кв 2, 45 кв.5, 45 кв.6, 45 кв.8, 45 кв.9, 45 кв.10, 45 кв. 11, 45 кв.13, 45 кв.15, 45 кв. 16, 47/5, 47/11, дом 49 кв 3, 49 кв. 7, 49 кв. 9, 47 кв. 10, 47 кв. 12, 47 кв. 13, 47 кв. 14, 47 кв.15, 47 кв. 16, 47 кв. 18, дом 51 с 1 кв. по 18 кв.;</w:t>
      </w:r>
      <w:r>
        <w:br/>
      </w:r>
      <w:r>
        <w:rPr>
          <w:rFonts w:ascii="Times New Roman"/>
          <w:b w:val="false"/>
          <w:i w:val="false"/>
          <w:color w:val="000000"/>
          <w:sz w:val="28"/>
        </w:rPr>
        <w:t xml:space="preserve">
      </w:t>
      </w:r>
      <w:r>
        <w:rPr>
          <w:rFonts w:ascii="Times New Roman"/>
          <w:b w:val="false"/>
          <w:i w:val="false"/>
          <w:color w:val="000000"/>
          <w:sz w:val="28"/>
        </w:rPr>
        <w:t>переулок Ф.П. Фролова дома № 31, 32, 34, 36, 37, 38, 39, 40, 45, 46, 47, 48, 49, 51, 59, 61;</w:t>
      </w:r>
      <w:r>
        <w:br/>
      </w:r>
      <w:r>
        <w:rPr>
          <w:rFonts w:ascii="Times New Roman"/>
          <w:b w:val="false"/>
          <w:i w:val="false"/>
          <w:color w:val="000000"/>
          <w:sz w:val="28"/>
        </w:rPr>
        <w:t xml:space="preserve">
      </w:t>
      </w:r>
      <w:r>
        <w:rPr>
          <w:rFonts w:ascii="Times New Roman"/>
          <w:b w:val="false"/>
          <w:i w:val="false"/>
          <w:color w:val="000000"/>
          <w:sz w:val="28"/>
        </w:rPr>
        <w:t>переулок Комсомольский дома № 20, 21, 22, 23, 25, 26, 28, 30, 33, 34, 35, 36, 37, 38, 39, 40, 41, 42, 43, 45, 46, 48, 50, 52, 54, 56, 58, 60/1, 60/2;</w:t>
      </w:r>
      <w:r>
        <w:br/>
      </w:r>
      <w:r>
        <w:rPr>
          <w:rFonts w:ascii="Times New Roman"/>
          <w:b w:val="false"/>
          <w:i w:val="false"/>
          <w:color w:val="000000"/>
          <w:sz w:val="28"/>
        </w:rPr>
        <w:t xml:space="preserve">
      </w:t>
      </w:r>
      <w:r>
        <w:rPr>
          <w:rFonts w:ascii="Times New Roman"/>
          <w:b w:val="false"/>
          <w:i w:val="false"/>
          <w:color w:val="000000"/>
          <w:sz w:val="28"/>
        </w:rPr>
        <w:t>переулок Букетова дома № 33, 35, 41, 43, 45, 47, 53, 57/1, 57/2, 57/3, 59, 61, 63;</w:t>
      </w:r>
      <w:r>
        <w:br/>
      </w:r>
      <w:r>
        <w:rPr>
          <w:rFonts w:ascii="Times New Roman"/>
          <w:b w:val="false"/>
          <w:i w:val="false"/>
          <w:color w:val="000000"/>
          <w:sz w:val="28"/>
        </w:rPr>
        <w:t xml:space="preserve">
      </w:t>
      </w:r>
      <w:r>
        <w:rPr>
          <w:rFonts w:ascii="Times New Roman"/>
          <w:b w:val="false"/>
          <w:i w:val="false"/>
          <w:color w:val="000000"/>
          <w:sz w:val="28"/>
        </w:rPr>
        <w:t>переулок Абая дома № 6, 7, 8, 10, 12, 13/1, 13/2, 14, 15/1, 15/2, 16, 17/1, 17/2, 18, 19/1, 19/2, 21/1, 21/2, 23/1, 23/2, 24, 25/1, 25/2, 26, 27/1, 27/2, 29/1, 29/2, 31/1, 31/2, 32/1, 32/2, 33/1, 33/2, 34/1, 34/2, 35/1, 35/2, 36/1, 36/2, 37/1, 37/2, 38, 40/1, 40/2, 42/1, 42/2, 44/1, 44/2, 46/1, 46/2, 48/1, 48/2, 50/1, 50/2, 52/1, 52/2, 54;</w:t>
      </w:r>
      <w:r>
        <w:br/>
      </w:r>
      <w:r>
        <w:rPr>
          <w:rFonts w:ascii="Times New Roman"/>
          <w:b w:val="false"/>
          <w:i w:val="false"/>
          <w:color w:val="000000"/>
          <w:sz w:val="28"/>
        </w:rPr>
        <w:t xml:space="preserve">
      </w:t>
      </w:r>
      <w:r>
        <w:rPr>
          <w:rFonts w:ascii="Times New Roman"/>
          <w:b w:val="false"/>
          <w:i w:val="false"/>
          <w:color w:val="000000"/>
          <w:sz w:val="28"/>
        </w:rPr>
        <w:t>улица Алтынсарина дома № 1/1, 1/2, 2/1, 2/2, 3, 4/1, 4/2, 5, 6, 7/1, 7/2, 8, 9, 10, 11, 17, 18;</w:t>
      </w:r>
      <w:r>
        <w:br/>
      </w:r>
      <w:r>
        <w:rPr>
          <w:rFonts w:ascii="Times New Roman"/>
          <w:b w:val="false"/>
          <w:i w:val="false"/>
          <w:color w:val="000000"/>
          <w:sz w:val="28"/>
        </w:rPr>
        <w:t xml:space="preserve">
      </w:t>
      </w:r>
      <w:r>
        <w:rPr>
          <w:rFonts w:ascii="Times New Roman"/>
          <w:b w:val="false"/>
          <w:i w:val="false"/>
          <w:color w:val="000000"/>
          <w:sz w:val="28"/>
        </w:rPr>
        <w:t>улица А.М. Поплавский дома № 1, 1/1, 1/2, 2/2, 3/1, 3/2, 4/1, 4/2, 5/1, 5/2, 6/1, 6/2, 7/1, 7/2, 8/1, 8/2, 9/1, 9/2, 10/1, 10/2, 11/1, 11/2, 12, 13/1, 13/2, 14/1, 14/2;</w:t>
      </w:r>
      <w:r>
        <w:br/>
      </w:r>
      <w:r>
        <w:rPr>
          <w:rFonts w:ascii="Times New Roman"/>
          <w:b w:val="false"/>
          <w:i w:val="false"/>
          <w:color w:val="000000"/>
          <w:sz w:val="28"/>
        </w:rPr>
        <w:t xml:space="preserve">
      </w:t>
      </w:r>
      <w:r>
        <w:rPr>
          <w:rFonts w:ascii="Times New Roman"/>
          <w:b w:val="false"/>
          <w:i w:val="false"/>
          <w:color w:val="000000"/>
          <w:sz w:val="28"/>
        </w:rPr>
        <w:t>улица Карибая дома № 2/1, 2/2, 4/1, 4/2, 5/1, 6/1, 6/2, 7/1, 7/2, 9;</w:t>
      </w:r>
      <w:r>
        <w:br/>
      </w:r>
      <w:r>
        <w:rPr>
          <w:rFonts w:ascii="Times New Roman"/>
          <w:b w:val="false"/>
          <w:i w:val="false"/>
          <w:color w:val="000000"/>
          <w:sz w:val="28"/>
        </w:rPr>
        <w:t xml:space="preserve">
      </w:t>
      </w:r>
      <w:r>
        <w:rPr>
          <w:rFonts w:ascii="Times New Roman"/>
          <w:b w:val="false"/>
          <w:i w:val="false"/>
          <w:color w:val="000000"/>
          <w:sz w:val="28"/>
        </w:rPr>
        <w:t>улица Колхозная дома № 1А/1, 1А/2, 1Б/1, 1Б/2, дом 1 с1 кв. по 16 кв., 2А/1, 2А/2, дом 2 с 1 кв. по 8 кв., 3;</w:t>
      </w:r>
      <w:r>
        <w:br/>
      </w:r>
      <w:r>
        <w:rPr>
          <w:rFonts w:ascii="Times New Roman"/>
          <w:b w:val="false"/>
          <w:i w:val="false"/>
          <w:color w:val="000000"/>
          <w:sz w:val="28"/>
        </w:rPr>
        <w:t xml:space="preserve">
      </w:t>
      </w:r>
      <w:r>
        <w:rPr>
          <w:rFonts w:ascii="Times New Roman"/>
          <w:b w:val="false"/>
          <w:i w:val="false"/>
          <w:color w:val="000000"/>
          <w:sz w:val="28"/>
        </w:rPr>
        <w:t>улица М.Маметовой дома № 4/1, 4/2, 17/2;</w:t>
      </w:r>
      <w:r>
        <w:br/>
      </w:r>
      <w:r>
        <w:rPr>
          <w:rFonts w:ascii="Times New Roman"/>
          <w:b w:val="false"/>
          <w:i w:val="false"/>
          <w:color w:val="000000"/>
          <w:sz w:val="28"/>
        </w:rPr>
        <w:t xml:space="preserve">
      </w:t>
      </w:r>
      <w:r>
        <w:rPr>
          <w:rFonts w:ascii="Times New Roman"/>
          <w:b w:val="false"/>
          <w:i w:val="false"/>
          <w:color w:val="000000"/>
          <w:sz w:val="28"/>
        </w:rPr>
        <w:t>улица Б.Момышулы дома № 1/1, 1/2, 2/1, 2/2, 4/1, 4/2, 5А, 6/1, 6/2;</w:t>
      </w:r>
      <w:r>
        <w:br/>
      </w:r>
      <w:r>
        <w:rPr>
          <w:rFonts w:ascii="Times New Roman"/>
          <w:b w:val="false"/>
          <w:i w:val="false"/>
          <w:color w:val="000000"/>
          <w:sz w:val="28"/>
        </w:rPr>
        <w:t xml:space="preserve">
      </w:t>
      </w:r>
      <w:r>
        <w:rPr>
          <w:rFonts w:ascii="Times New Roman"/>
          <w:b w:val="false"/>
          <w:i w:val="false"/>
          <w:color w:val="000000"/>
          <w:sz w:val="28"/>
        </w:rPr>
        <w:t xml:space="preserve">улица Новоселов дома № 1, 2/1, 2/2, 3, 4, 5/1, 5/2, 6/1, 6/2, 8/1, 8/2, 9/1, 9/2, 10/1, 10/2, 11/1, 11/2, 12/1, 12/2, 13, 14/1, 14/2, 15, 16/1, 16/2, 17, 18/1, 18/2, 19, 21, 23, 25/1, 25/2; </w:t>
      </w:r>
      <w:r>
        <w:br/>
      </w:r>
      <w:r>
        <w:rPr>
          <w:rFonts w:ascii="Times New Roman"/>
          <w:b w:val="false"/>
          <w:i w:val="false"/>
          <w:color w:val="000000"/>
          <w:sz w:val="28"/>
        </w:rPr>
        <w:t xml:space="preserve">
      </w:t>
      </w:r>
      <w:r>
        <w:rPr>
          <w:rFonts w:ascii="Times New Roman"/>
          <w:b w:val="false"/>
          <w:i w:val="false"/>
          <w:color w:val="000000"/>
          <w:sz w:val="28"/>
        </w:rPr>
        <w:t xml:space="preserve">улица Центральная дома №1/1, 1/2, 2/1, 3/1, 3/2, 4/2, 5/1, 5/2, 6/1, 6/2, 7/1, 7/2, 9, 10/1, 10/2, 11/1, 11/2, 12/1, 12/2, 13/1, 13/2, 14/1, 14/2, 15/1, 15/2, 17/1, 17/2, 19/1, 19/2, 21, 23, 25; </w:t>
      </w:r>
      <w:r>
        <w:br/>
      </w:r>
      <w:r>
        <w:rPr>
          <w:rFonts w:ascii="Times New Roman"/>
          <w:b w:val="false"/>
          <w:i w:val="false"/>
          <w:color w:val="000000"/>
          <w:sz w:val="28"/>
        </w:rPr>
        <w:t xml:space="preserve">
      </w:t>
      </w:r>
      <w:r>
        <w:rPr>
          <w:rFonts w:ascii="Times New Roman"/>
          <w:b w:val="false"/>
          <w:i w:val="false"/>
          <w:color w:val="000000"/>
          <w:sz w:val="28"/>
        </w:rPr>
        <w:t>переулок К.С. Раисова дома №3/1, 3/2, 4, 4/1, 4/2, 5/2, 5/1, 6, 11, 12, 13, 14, 15, 16А/5, 16А/6, 16А/7, 16А/8, 16А/10, 16А/11, 16А/12, 16А/14, 16А/15, 16А/16, 17, 18/1, 18/2, 20/1, 20/2, 22/1, 22/2, 23, 24/1, 24/2, 25, 27/1, 27/2, 29, 29А, 31, 33/1, 33/2, 35, 37, 39, 41/1, 41/2;</w:t>
      </w:r>
      <w:r>
        <w:br/>
      </w:r>
      <w:r>
        <w:rPr>
          <w:rFonts w:ascii="Times New Roman"/>
          <w:b w:val="false"/>
          <w:i w:val="false"/>
          <w:color w:val="000000"/>
          <w:sz w:val="28"/>
        </w:rPr>
        <w:t xml:space="preserve">
      </w:t>
      </w:r>
      <w:r>
        <w:rPr>
          <w:rFonts w:ascii="Times New Roman"/>
          <w:b w:val="false"/>
          <w:i w:val="false"/>
          <w:color w:val="000000"/>
          <w:sz w:val="28"/>
        </w:rPr>
        <w:t>улица Сейфуллина дома № 10/1, 10/2, 11/1, 11/2, 13/1, 13/2, 15/1, 15/2;</w:t>
      </w:r>
      <w:r>
        <w:br/>
      </w:r>
      <w:r>
        <w:rPr>
          <w:rFonts w:ascii="Times New Roman"/>
          <w:b w:val="false"/>
          <w:i w:val="false"/>
          <w:color w:val="000000"/>
          <w:sz w:val="28"/>
        </w:rPr>
        <w:t xml:space="preserve">
      </w:t>
      </w:r>
      <w:r>
        <w:rPr>
          <w:rFonts w:ascii="Times New Roman"/>
          <w:b w:val="false"/>
          <w:i w:val="false"/>
          <w:color w:val="000000"/>
          <w:sz w:val="28"/>
        </w:rPr>
        <w:t>улица Солнечная дома № 18, 19/1, 19/2, 20/1, 20/2, 21/1, 21/2, 22/1, 22/2, 23/1, 23/2, 29, 30/1, 30/2, 32/1, 33/1;</w:t>
      </w:r>
      <w:r>
        <w:br/>
      </w:r>
      <w:r>
        <w:rPr>
          <w:rFonts w:ascii="Times New Roman"/>
          <w:b w:val="false"/>
          <w:i w:val="false"/>
          <w:color w:val="000000"/>
          <w:sz w:val="28"/>
        </w:rPr>
        <w:t xml:space="preserve">
      </w:t>
      </w:r>
      <w:r>
        <w:rPr>
          <w:rFonts w:ascii="Times New Roman"/>
          <w:b w:val="false"/>
          <w:i w:val="false"/>
          <w:color w:val="000000"/>
          <w:sz w:val="28"/>
        </w:rPr>
        <w:t>улица Полынина дом № 7/1, 7/2;</w:t>
      </w:r>
      <w:r>
        <w:br/>
      </w:r>
      <w:r>
        <w:rPr>
          <w:rFonts w:ascii="Times New Roman"/>
          <w:b w:val="false"/>
          <w:i w:val="false"/>
          <w:color w:val="000000"/>
          <w:sz w:val="28"/>
        </w:rPr>
        <w:t xml:space="preserve">
      </w:t>
      </w:r>
      <w:r>
        <w:rPr>
          <w:rFonts w:ascii="Times New Roman"/>
          <w:b w:val="false"/>
          <w:i w:val="false"/>
          <w:color w:val="000000"/>
          <w:sz w:val="28"/>
        </w:rPr>
        <w:t>улица Яроцского дома № 1, 2, 3/1, 3/2, 4, 7, 9, 13, 16, 29, 31.</w:t>
      </w:r>
    </w:p>
    <w:bookmarkEnd w:id="67"/>
    <w:bookmarkStart w:name="z254" w:id="68"/>
    <w:p>
      <w:pPr>
        <w:spacing w:after="0"/>
        <w:ind w:left="0"/>
        <w:jc w:val="left"/>
      </w:pPr>
      <w:r>
        <w:rPr>
          <w:rFonts w:ascii="Times New Roman"/>
          <w:b/>
          <w:i w:val="false"/>
          <w:color w:val="000000"/>
        </w:rPr>
        <w:t xml:space="preserve"> Самарский избирательный участок № 821.</w:t>
      </w:r>
    </w:p>
    <w:bookmarkEnd w:id="68"/>
    <w:bookmarkStart w:name="z255" w:id="69"/>
    <w:p>
      <w:pPr>
        <w:spacing w:after="0"/>
        <w:ind w:left="0"/>
        <w:jc w:val="both"/>
      </w:pPr>
      <w:r>
        <w:rPr>
          <w:rFonts w:ascii="Times New Roman"/>
          <w:b w:val="false"/>
          <w:i w:val="false"/>
          <w:color w:val="000000"/>
          <w:sz w:val="28"/>
        </w:rPr>
        <w:t>
      Центр - село Самарское, улица Горохова, № 57 (здание школы имени Болганбаева).</w:t>
      </w:r>
      <w:r>
        <w:br/>
      </w:r>
      <w:r>
        <w:rPr>
          <w:rFonts w:ascii="Times New Roman"/>
          <w:b w:val="false"/>
          <w:i w:val="false"/>
          <w:color w:val="000000"/>
          <w:sz w:val="28"/>
        </w:rPr>
        <w:t xml:space="preserve">
      </w:t>
      </w:r>
      <w:r>
        <w:rPr>
          <w:rFonts w:ascii="Times New Roman"/>
          <w:b w:val="false"/>
          <w:i w:val="false"/>
          <w:color w:val="000000"/>
          <w:sz w:val="28"/>
        </w:rPr>
        <w:t>Границы: улица Глухенко дома № 1/1, 1/2, 2/1, 2/2, 3/1, 3/2, 4/1, 4/2, 5/1, 5/2, 6/1, 6/2, 7/1, 7/2, 8/1, 8/2, 9/1, 9/2, 10, 11/1, 11/2, 12/1, 12/2, 13/1, 13/2, 14/1, 14/2, 15/1, 15/2, 16/1, 16/2, 17/1, 17/2, 18/1, 18/2, 20, 21, 23, 24/1, 24/2, 25, 26/1, 26/2;</w:t>
      </w:r>
      <w:r>
        <w:br/>
      </w:r>
      <w:r>
        <w:rPr>
          <w:rFonts w:ascii="Times New Roman"/>
          <w:b w:val="false"/>
          <w:i w:val="false"/>
          <w:color w:val="000000"/>
          <w:sz w:val="28"/>
        </w:rPr>
        <w:t xml:space="preserve">
      </w:t>
      </w:r>
      <w:r>
        <w:rPr>
          <w:rFonts w:ascii="Times New Roman"/>
          <w:b w:val="false"/>
          <w:i w:val="false"/>
          <w:color w:val="000000"/>
          <w:sz w:val="28"/>
        </w:rPr>
        <w:t>улица Шарабарина дома № 1/1, 1/2, 2, 3/1, 3/2, 4/1, 4/2, 5/1, 5/2, 6/1, 6/2, 7/1, 7/2, 8/1, 8/2, 9/1, 9/2, 10/1, 10/2, 11/1, 11/2, 12/1, 12/2, 13/1, 13/2, 14/1, 14/2, 15, 16/1, 16/2, 17, 18/1, 18/2, 19, 20, 21/1, 21/2, 22, 24;</w:t>
      </w:r>
      <w:r>
        <w:br/>
      </w:r>
      <w:r>
        <w:rPr>
          <w:rFonts w:ascii="Times New Roman"/>
          <w:b w:val="false"/>
          <w:i w:val="false"/>
          <w:color w:val="000000"/>
          <w:sz w:val="28"/>
        </w:rPr>
        <w:t xml:space="preserve">
      </w:t>
      </w:r>
      <w:r>
        <w:rPr>
          <w:rFonts w:ascii="Times New Roman"/>
          <w:b w:val="false"/>
          <w:i w:val="false"/>
          <w:color w:val="000000"/>
          <w:sz w:val="28"/>
        </w:rPr>
        <w:t>улица Лоскутова дома № дом 1 с 1 кв. по 4 кв., 2/1, 2/2, 3, 3/1, 3/2, 4/1, 4/2, 5/2, 7/1, 7/2, 9/1, 9/2, 10, 11/1, 11/2, 13/1, 13/2, 14, 15/1, 15/2, 17/1, 17/2, 18, 19/1, 19/2, 20, 21/1, 21/2, 23/1, 23/2, 24, 26/1, 27, 28, 29, 30, 32/1, 33, 34, 35, 36, 37, 38, 39, 40, 41, 42, 43, 44/1, 44/2, 45, 46/1, 46/2, дом 48 с 1 кв. по 8 кв., 49, 51, 53, 55, 57, 59, 61/2, 63, 67;</w:t>
      </w:r>
      <w:r>
        <w:br/>
      </w:r>
      <w:r>
        <w:rPr>
          <w:rFonts w:ascii="Times New Roman"/>
          <w:b w:val="false"/>
          <w:i w:val="false"/>
          <w:color w:val="000000"/>
          <w:sz w:val="28"/>
        </w:rPr>
        <w:t xml:space="preserve">
      </w:t>
      </w:r>
      <w:r>
        <w:rPr>
          <w:rFonts w:ascii="Times New Roman"/>
          <w:b w:val="false"/>
          <w:i w:val="false"/>
          <w:color w:val="000000"/>
          <w:sz w:val="28"/>
        </w:rPr>
        <w:t>улица Алтайская дома № 1, 2, 3, 4, 5, 6, 7, 9, 10, 11, 13, 15, 16, 17, 18, 19, 20, 21, 22, 23, 24, 25, 26, 27, 28, 29, 31, 33, 35;</w:t>
      </w:r>
      <w:r>
        <w:br/>
      </w:r>
      <w:r>
        <w:rPr>
          <w:rFonts w:ascii="Times New Roman"/>
          <w:b w:val="false"/>
          <w:i w:val="false"/>
          <w:color w:val="000000"/>
          <w:sz w:val="28"/>
        </w:rPr>
        <w:t xml:space="preserve">
      </w:t>
      </w:r>
      <w:r>
        <w:rPr>
          <w:rFonts w:ascii="Times New Roman"/>
          <w:b w:val="false"/>
          <w:i w:val="false"/>
          <w:color w:val="000000"/>
          <w:sz w:val="28"/>
        </w:rPr>
        <w:t>улица Фонова дома № 1, 2, 4, 5, 6, 7, 8, 9, 10, 11, 12, 13, 14, 15, 16, 17, 18, 19, 20, 21, 22, 23, 24, 25, 26, 27, 28, 29, 30, 31, 32, 33, 34, 35/1, 35/2, 36, 37, 38, 39, 40, 41, 42, 43, 43А, 44, 45/1, 45/2, 46, 47, 48, 49, 50, 51, 52, 53, 54, 55, 56, 57, 58, 59, 60, 61, 62, 63, 64, 65, 66, 67, 68, 69, 70, 71, 72, 74, 75, 77, 78, 79, 80/1, 80/2, 81, 82, 83, 84, 85, 86, 87, 88, 89, 90, 91, 92, 94, 96, 98, 100, 102, 104, 106, 108, 110/1, 110/2, 112/1, 112/2, 114/3, 114/6, 114/7, 114/8, дом 116 с1 кв. по 8 кв.;</w:t>
      </w:r>
      <w:r>
        <w:br/>
      </w:r>
      <w:r>
        <w:rPr>
          <w:rFonts w:ascii="Times New Roman"/>
          <w:b w:val="false"/>
          <w:i w:val="false"/>
          <w:color w:val="000000"/>
          <w:sz w:val="28"/>
        </w:rPr>
        <w:t xml:space="preserve">
      </w:t>
      </w:r>
      <w:r>
        <w:rPr>
          <w:rFonts w:ascii="Times New Roman"/>
          <w:b w:val="false"/>
          <w:i w:val="false"/>
          <w:color w:val="000000"/>
          <w:sz w:val="28"/>
        </w:rPr>
        <w:t>улица Швайченко дома № 1, 2, 3, 5, 7, 8, 9, 11, 12, 13, 14, 15, 16, 17, 18, 19, 20, 21, 22, 23, 24, 26, 28, 29, 30, 31, 33, 34, 35, 37, 39, 41, 43, 45, 47, 49, 51, 53, 55, 57, 59, 61, 62, 63, 65, 67, 71/1, 71/2, 73/1, 73/2, 75/1, 75/2;</w:t>
      </w:r>
      <w:r>
        <w:br/>
      </w:r>
      <w:r>
        <w:rPr>
          <w:rFonts w:ascii="Times New Roman"/>
          <w:b w:val="false"/>
          <w:i w:val="false"/>
          <w:color w:val="000000"/>
          <w:sz w:val="28"/>
        </w:rPr>
        <w:t xml:space="preserve">
      </w:t>
      </w:r>
      <w:r>
        <w:rPr>
          <w:rFonts w:ascii="Times New Roman"/>
          <w:b w:val="false"/>
          <w:i w:val="false"/>
          <w:color w:val="000000"/>
          <w:sz w:val="28"/>
        </w:rPr>
        <w:t xml:space="preserve">улица Горохова дома № 3, 4, 5, 6, 7, 8/1, 8/2, 9, 10, 11, дом12 с 1 кв. по 6 кв., 13, 16/1, 16/2, 17/1, 17/2, 18, 19/3, 20, 21, 22, 23/1, 23/2, 24, 26/1, 26/2, 28/1, 28/2, 29, 30, 31, 32, 33, 35, 36, 37, 38/1, 38/2, 39, 40, 41, 42, 43, 45, 47, дом 48 с 1 кв. по 16 кв., 49, 51, 53, 59, 70 а; </w:t>
      </w:r>
      <w:r>
        <w:br/>
      </w:r>
      <w:r>
        <w:rPr>
          <w:rFonts w:ascii="Times New Roman"/>
          <w:b w:val="false"/>
          <w:i w:val="false"/>
          <w:color w:val="000000"/>
          <w:sz w:val="28"/>
        </w:rPr>
        <w:t xml:space="preserve">
      </w:t>
      </w:r>
      <w:r>
        <w:rPr>
          <w:rFonts w:ascii="Times New Roman"/>
          <w:b w:val="false"/>
          <w:i w:val="false"/>
          <w:color w:val="000000"/>
          <w:sz w:val="28"/>
        </w:rPr>
        <w:t>улица Казахстанская дома № 1/1, 1/2, 2, 3, 4, 5, 6, 7, 8, 9, 10, 11, 12, 13/1, 13/2, 14, 15/1, 15/2, 16, 18, 19, 20, 21/1, 21/2, 22, 23/1, 23/2, 24, 25/1, 25/2, 26, 28, 29/1, 29/2, 30, 31/2, 32, 34, 36, 38, 40, 42, 44;</w:t>
      </w:r>
      <w:r>
        <w:br/>
      </w:r>
      <w:r>
        <w:rPr>
          <w:rFonts w:ascii="Times New Roman"/>
          <w:b w:val="false"/>
          <w:i w:val="false"/>
          <w:color w:val="000000"/>
          <w:sz w:val="28"/>
        </w:rPr>
        <w:t xml:space="preserve">
      </w:t>
      </w:r>
      <w:r>
        <w:rPr>
          <w:rFonts w:ascii="Times New Roman"/>
          <w:b w:val="false"/>
          <w:i w:val="false"/>
          <w:color w:val="000000"/>
          <w:sz w:val="28"/>
        </w:rPr>
        <w:t>улица Самарке 100 лет дома № 1, 2, 3, 5, 7, 8, 9, 10, 11, 12, 13, 14, 16, 17, 18, 19, 20, 21, 22, 23, 24, 25, 28, 29, 30, 31, 32, 33, 34, 35, 36, 37, 38, 39, 40, 42, 43, 44, 45, 46, 48, 49, 51, 52, 52А, 53, 54, 56, 57, 58, 59, 62, 63, 64, 65, 66, 67, 68, 70, 70А, 71, 72/1, 72/2, 72/3, 73, 74, 75, 76, 78, 80, 81, 82, 83, 84, 85, 86, 88, 89, 93/1, 93/2, 94, 95, 96, 99, 100, 101, 102, 103, 104, 106, 108, 110, 112, 113 с 1 кв. по 8 кв., 114, 116, 117, 118, 119, 120, 122, 124, 126, 128, 129, 130, 131, 136, 139, 140, 143, 144, 145, 148, 149, 156, 169, 178;</w:t>
      </w:r>
      <w:r>
        <w:br/>
      </w:r>
      <w:r>
        <w:rPr>
          <w:rFonts w:ascii="Times New Roman"/>
          <w:b w:val="false"/>
          <w:i w:val="false"/>
          <w:color w:val="000000"/>
          <w:sz w:val="28"/>
        </w:rPr>
        <w:t xml:space="preserve">
      </w:t>
      </w:r>
      <w:r>
        <w:rPr>
          <w:rFonts w:ascii="Times New Roman"/>
          <w:b w:val="false"/>
          <w:i w:val="false"/>
          <w:color w:val="000000"/>
          <w:sz w:val="28"/>
        </w:rPr>
        <w:t>переулок Горный дома № 1, 9, 10, 11, 12, 13, 17, 22, 23, 24, 27, 28, 29, 32, 34/1, 35, 36, 38, 39/1, 39/2;</w:t>
      </w:r>
      <w:r>
        <w:br/>
      </w:r>
      <w:r>
        <w:rPr>
          <w:rFonts w:ascii="Times New Roman"/>
          <w:b w:val="false"/>
          <w:i w:val="false"/>
          <w:color w:val="000000"/>
          <w:sz w:val="28"/>
        </w:rPr>
        <w:t xml:space="preserve">
      </w:t>
      </w:r>
      <w:r>
        <w:rPr>
          <w:rFonts w:ascii="Times New Roman"/>
          <w:b w:val="false"/>
          <w:i w:val="false"/>
          <w:color w:val="000000"/>
          <w:sz w:val="28"/>
        </w:rPr>
        <w:t>переулок Красноармейский дома № 19а, 19, 22, 23, 25, 31, 33, 33А, 34, 36, 38, 39, 40А, 42, 43, 44, 45, 46, 50, 52, 54, 56, 58, 62;</w:t>
      </w:r>
      <w:r>
        <w:br/>
      </w:r>
      <w:r>
        <w:rPr>
          <w:rFonts w:ascii="Times New Roman"/>
          <w:b w:val="false"/>
          <w:i w:val="false"/>
          <w:color w:val="000000"/>
          <w:sz w:val="28"/>
        </w:rPr>
        <w:t xml:space="preserve">
      </w:t>
      </w:r>
      <w:r>
        <w:rPr>
          <w:rFonts w:ascii="Times New Roman"/>
          <w:b w:val="false"/>
          <w:i w:val="false"/>
          <w:color w:val="000000"/>
          <w:sz w:val="28"/>
        </w:rPr>
        <w:t>переулок Первомайский дома № 41, 49, 50, 51, 53, 54, 55, 56, 58, 60;</w:t>
      </w:r>
      <w:r>
        <w:br/>
      </w:r>
      <w:r>
        <w:rPr>
          <w:rFonts w:ascii="Times New Roman"/>
          <w:b w:val="false"/>
          <w:i w:val="false"/>
          <w:color w:val="000000"/>
          <w:sz w:val="28"/>
        </w:rPr>
        <w:t xml:space="preserve">
      </w:t>
      </w:r>
      <w:r>
        <w:rPr>
          <w:rFonts w:ascii="Times New Roman"/>
          <w:b w:val="false"/>
          <w:i w:val="false"/>
          <w:color w:val="000000"/>
          <w:sz w:val="28"/>
        </w:rPr>
        <w:t>переулок Асламова дома № 19, 23, 25, 33, 36, 37, 38, 40, 42, 43, 44, 45, 46, 47, 48, 51, 52, 53, 54, 55, 56, 57, 59, 61, 63, 67;</w:t>
      </w:r>
      <w:r>
        <w:br/>
      </w:r>
      <w:r>
        <w:rPr>
          <w:rFonts w:ascii="Times New Roman"/>
          <w:b w:val="false"/>
          <w:i w:val="false"/>
          <w:color w:val="000000"/>
          <w:sz w:val="28"/>
        </w:rPr>
        <w:t xml:space="preserve">
      </w:t>
      </w:r>
      <w:r>
        <w:rPr>
          <w:rFonts w:ascii="Times New Roman"/>
          <w:b w:val="false"/>
          <w:i w:val="false"/>
          <w:color w:val="000000"/>
          <w:sz w:val="28"/>
        </w:rPr>
        <w:t>переулок Букетова дома № 36, 52, 56, 58, 60, дом 62 с 1 кв. по 4 кв., дом 64 с 1 кв. по 8 кв.;</w:t>
      </w:r>
      <w:r>
        <w:br/>
      </w:r>
      <w:r>
        <w:rPr>
          <w:rFonts w:ascii="Times New Roman"/>
          <w:b w:val="false"/>
          <w:i w:val="false"/>
          <w:color w:val="000000"/>
          <w:sz w:val="28"/>
        </w:rPr>
        <w:t xml:space="preserve">
      </w:t>
      </w:r>
      <w:r>
        <w:rPr>
          <w:rFonts w:ascii="Times New Roman"/>
          <w:b w:val="false"/>
          <w:i w:val="false"/>
          <w:color w:val="000000"/>
          <w:sz w:val="28"/>
        </w:rPr>
        <w:t xml:space="preserve">улица Астана дома № 1, 2, 2/А, 3, 4, 5, 6, 7, 8, 9, 10, 11, 12, 13, 15, 17, 18, 19, 23, 24, 26, 27, 29, 31, 33, 34, 36, 37, 38, 39, 40, 41, 42, 43, 44, 45, 46, 47, 48, 50, 55, 56, 57, 58, 59, 60, 61, 62, 64, 65, 66, 67, 68, 69, 72, 74, 75, 76, 77, 78, 79, 80, 81, 84, 86, 88, 89, 90, 92, 95, 96, 97, 99, 100, 105, 107, 108, 109, 110, 111, 112, 114, 116, 117, 118, 119, 121, 122, 123, 127, тупик -1, дома: 1, 2, 1а, 2а, 5, 9; тупик – 2, дома: 3, 4, 5, 6, 7, 9, 11; </w:t>
      </w:r>
      <w:r>
        <w:br/>
      </w:r>
      <w:r>
        <w:rPr>
          <w:rFonts w:ascii="Times New Roman"/>
          <w:b w:val="false"/>
          <w:i w:val="false"/>
          <w:color w:val="000000"/>
          <w:sz w:val="28"/>
        </w:rPr>
        <w:t xml:space="preserve">
      </w:t>
      </w:r>
      <w:r>
        <w:rPr>
          <w:rFonts w:ascii="Times New Roman"/>
          <w:b w:val="false"/>
          <w:i w:val="false"/>
          <w:color w:val="000000"/>
          <w:sz w:val="28"/>
        </w:rPr>
        <w:t xml:space="preserve">переулок Пролетарский дома № 18, 20. </w:t>
      </w:r>
    </w:p>
    <w:bookmarkEnd w:id="69"/>
    <w:bookmarkStart w:name="z272" w:id="70"/>
    <w:p>
      <w:pPr>
        <w:spacing w:after="0"/>
        <w:ind w:left="0"/>
        <w:jc w:val="left"/>
      </w:pPr>
      <w:r>
        <w:rPr>
          <w:rFonts w:ascii="Times New Roman"/>
          <w:b/>
          <w:i w:val="false"/>
          <w:color w:val="000000"/>
        </w:rPr>
        <w:t xml:space="preserve"> Букетовский избирательный участок № 822.</w:t>
      </w:r>
    </w:p>
    <w:bookmarkEnd w:id="70"/>
    <w:bookmarkStart w:name="z273" w:id="71"/>
    <w:p>
      <w:pPr>
        <w:spacing w:after="0"/>
        <w:ind w:left="0"/>
        <w:jc w:val="both"/>
      </w:pPr>
      <w:r>
        <w:rPr>
          <w:rFonts w:ascii="Times New Roman"/>
          <w:b w:val="false"/>
          <w:i w:val="false"/>
          <w:color w:val="000000"/>
          <w:sz w:val="28"/>
        </w:rPr>
        <w:t>
      Центр - село Самарское, улица Асламова, № 18 (здание Самарской начальной школы).</w:t>
      </w:r>
      <w:r>
        <w:br/>
      </w:r>
      <w:r>
        <w:rPr>
          <w:rFonts w:ascii="Times New Roman"/>
          <w:b w:val="false"/>
          <w:i w:val="false"/>
          <w:color w:val="000000"/>
          <w:sz w:val="28"/>
        </w:rPr>
        <w:t xml:space="preserve">
      </w:t>
      </w:r>
      <w:r>
        <w:rPr>
          <w:rFonts w:ascii="Times New Roman"/>
          <w:b w:val="false"/>
          <w:i w:val="false"/>
          <w:color w:val="000000"/>
          <w:sz w:val="28"/>
        </w:rPr>
        <w:t>Границы: улица Ключевая дома № 2, 3, 4, 8, 9, 11, 12, 16, 18, 19;</w:t>
      </w:r>
      <w:r>
        <w:br/>
      </w:r>
      <w:r>
        <w:rPr>
          <w:rFonts w:ascii="Times New Roman"/>
          <w:b w:val="false"/>
          <w:i w:val="false"/>
          <w:color w:val="000000"/>
          <w:sz w:val="28"/>
        </w:rPr>
        <w:t xml:space="preserve">
      </w:t>
      </w:r>
      <w:r>
        <w:rPr>
          <w:rFonts w:ascii="Times New Roman"/>
          <w:b w:val="false"/>
          <w:i w:val="false"/>
          <w:color w:val="000000"/>
          <w:sz w:val="28"/>
        </w:rPr>
        <w:t>улица Аубакирова дома 2, 5, 8, 9, 10, 12, 13, 14, 15, 16, 17, 18, 19, 20, 21, 23, 24, 25, 25А, 26, 30, 31, 32, 33, 34/1, 34/2, 35, 36, 37, 38, 39, 41, 42, 43, 44, 45, 46, 47, 48, 49, 51, 52, 53, 55, 56, 57, 58, 59, 60, 61, 62, 63, 64, 65, 66, 67, 69, 70, 71, 72, 73, 74, 75, 76, 77, 78, 79, 80, 81, 84, 85, 88, 95, 97, 99, 101, 103, 107;</w:t>
      </w:r>
      <w:r>
        <w:br/>
      </w:r>
      <w:r>
        <w:rPr>
          <w:rFonts w:ascii="Times New Roman"/>
          <w:b w:val="false"/>
          <w:i w:val="false"/>
          <w:color w:val="000000"/>
          <w:sz w:val="28"/>
        </w:rPr>
        <w:t xml:space="preserve">
      </w:t>
      </w:r>
      <w:r>
        <w:rPr>
          <w:rFonts w:ascii="Times New Roman"/>
          <w:b w:val="false"/>
          <w:i w:val="false"/>
          <w:color w:val="000000"/>
          <w:sz w:val="28"/>
        </w:rPr>
        <w:t>улица Аубакирова проезд 1 дома № 2, 3, 4, 5, проезд 2 дома № 2, 3, 5, 7, 8, 10, 11, проезд 3 дома № 2, 3, 4, проезд 4 дома № 2, 3, 4, 5, 6, 8, 9, 11, 12, 15, 17;</w:t>
      </w:r>
      <w:r>
        <w:br/>
      </w:r>
      <w:r>
        <w:rPr>
          <w:rFonts w:ascii="Times New Roman"/>
          <w:b w:val="false"/>
          <w:i w:val="false"/>
          <w:color w:val="000000"/>
          <w:sz w:val="28"/>
        </w:rPr>
        <w:t xml:space="preserve">
      </w:t>
      </w:r>
      <w:r>
        <w:rPr>
          <w:rFonts w:ascii="Times New Roman"/>
          <w:b w:val="false"/>
          <w:i w:val="false"/>
          <w:color w:val="000000"/>
          <w:sz w:val="28"/>
        </w:rPr>
        <w:t>улица Астана дома: 124, 126, 128, 130, 131, 132, 133, 134, 136, 137, 138, 139, 140, 141, 142, 143, 145, 146, 147, 148, 149, 150, 151, 156, 157, 158, 159, 161, 162, 164, 165, 166, 169, 171, 172, 173, 174, 176, 177, 178, 179, 180, 181, 182, 183, 184, 185, 186, 187, 188, 189, 191, 192, 193, 194, 196, 197, 198, 199, 200, 201, 202, 203, 204, 205, 206, 207/1, 207/3, 208, 209, 210, 212, 214, 215, 216, 217, 218, 219, 221, 223, 224, 225, 226, 227, 229/1, 229/2, 229/3, 229/4, 231/1, 231/2, 232, 233/1, 233/2, 234, 235/1, 235/2, 236, 237/1, 237/2, 238, 239/1, 239/2, 240, 242, 244.Тупик-3 дома 3, 4, 5, 6, 7, 8.</w:t>
      </w:r>
      <w:r>
        <w:br/>
      </w:r>
      <w:r>
        <w:rPr>
          <w:rFonts w:ascii="Times New Roman"/>
          <w:b w:val="false"/>
          <w:i w:val="false"/>
          <w:color w:val="000000"/>
          <w:sz w:val="28"/>
        </w:rPr>
        <w:t xml:space="preserve">
      </w:t>
      </w:r>
      <w:r>
        <w:rPr>
          <w:rFonts w:ascii="Times New Roman"/>
          <w:b w:val="false"/>
          <w:i w:val="false"/>
          <w:color w:val="000000"/>
          <w:sz w:val="28"/>
        </w:rPr>
        <w:t xml:space="preserve">улица Болганбаева дома № 1/1; 1/2, 3/1; 3/2, 5/1, 6, 7/1, 8, 11/1; 11/2, дом 12 с 1 кв. по 4 кв., 15/1;15/2, 16, 17, 19/2, 21, 22, 24, 25, 28, 30, 34, 35, 36, 37, 38, 39, </w:t>
      </w:r>
      <w:r>
        <w:br/>
      </w:r>
      <w:r>
        <w:rPr>
          <w:rFonts w:ascii="Times New Roman"/>
          <w:b w:val="false"/>
          <w:i w:val="false"/>
          <w:color w:val="000000"/>
          <w:sz w:val="28"/>
        </w:rPr>
        <w:t xml:space="preserve">
      </w:t>
      </w:r>
      <w:r>
        <w:rPr>
          <w:rFonts w:ascii="Times New Roman"/>
          <w:b w:val="false"/>
          <w:i w:val="false"/>
          <w:color w:val="000000"/>
          <w:sz w:val="28"/>
        </w:rPr>
        <w:t>41, 42, 43, 45, 46, 47, 50, 52, 54, 58, 59, 62, 63/1, 63/2, 63/3, 63/4, 63, 64, 65, 66, 67, 68, 69, 70, 71, 72, 73, 75, 78, 79, 81, 83, 85, 86, 87, 90, 91, 93, 94, 95, 96, 97, 98, 99, 100, 101, 102, 103, 104, 105, 106, 108, 109, 110, 111, 112, 115, 117/1, 117/2, 118, 120, 122, 123, 124, 126, 128, 130, 134, 137, 138, 139, 141, 142, 143, 144, 145, 146, 147, 153, 155, 156, 163, 164, 166, 167, 168/2, 168/4, 170, 172/2, 174/1, 176/1, 176/2, 178;</w:t>
      </w:r>
      <w:r>
        <w:br/>
      </w:r>
      <w:r>
        <w:rPr>
          <w:rFonts w:ascii="Times New Roman"/>
          <w:b w:val="false"/>
          <w:i w:val="false"/>
          <w:color w:val="000000"/>
          <w:sz w:val="28"/>
        </w:rPr>
        <w:t xml:space="preserve">
      </w:t>
      </w:r>
      <w:r>
        <w:rPr>
          <w:rFonts w:ascii="Times New Roman"/>
          <w:b w:val="false"/>
          <w:i w:val="false"/>
          <w:color w:val="000000"/>
          <w:sz w:val="28"/>
        </w:rPr>
        <w:t>улица Подгорная дома № ул.1 дома 1, 2, 3, 7, 8; ул. 2 дома 1, 1А, 3, 5, 6, 7, 8, 9, 10, 12; ул.3 дома 2, 3, 4, 8, 10, 12, 14, 16;</w:t>
      </w:r>
      <w:r>
        <w:br/>
      </w:r>
      <w:r>
        <w:rPr>
          <w:rFonts w:ascii="Times New Roman"/>
          <w:b w:val="false"/>
          <w:i w:val="false"/>
          <w:color w:val="000000"/>
          <w:sz w:val="28"/>
        </w:rPr>
        <w:t xml:space="preserve">
      </w:t>
      </w:r>
      <w:r>
        <w:rPr>
          <w:rFonts w:ascii="Times New Roman"/>
          <w:b w:val="false"/>
          <w:i w:val="false"/>
          <w:color w:val="000000"/>
          <w:sz w:val="28"/>
        </w:rPr>
        <w:t>переулок Красноармейский дома № 3, 4, 6, 8, 10, 12, 14, 16, 18;</w:t>
      </w:r>
      <w:r>
        <w:br/>
      </w:r>
      <w:r>
        <w:rPr>
          <w:rFonts w:ascii="Times New Roman"/>
          <w:b w:val="false"/>
          <w:i w:val="false"/>
          <w:color w:val="000000"/>
          <w:sz w:val="28"/>
        </w:rPr>
        <w:t xml:space="preserve">
      </w:t>
      </w:r>
      <w:r>
        <w:rPr>
          <w:rFonts w:ascii="Times New Roman"/>
          <w:b w:val="false"/>
          <w:i w:val="false"/>
          <w:color w:val="000000"/>
          <w:sz w:val="28"/>
        </w:rPr>
        <w:t>переулок Горный дом № 1;</w:t>
      </w:r>
      <w:r>
        <w:br/>
      </w:r>
      <w:r>
        <w:rPr>
          <w:rFonts w:ascii="Times New Roman"/>
          <w:b w:val="false"/>
          <w:i w:val="false"/>
          <w:color w:val="000000"/>
          <w:sz w:val="28"/>
        </w:rPr>
        <w:t xml:space="preserve">
      </w:t>
      </w:r>
      <w:r>
        <w:rPr>
          <w:rFonts w:ascii="Times New Roman"/>
          <w:b w:val="false"/>
          <w:i w:val="false"/>
          <w:color w:val="000000"/>
          <w:sz w:val="28"/>
        </w:rPr>
        <w:t>переулок Первомайский дома № 3/1, 3/2, 4, 5/1, 6, 7/1, 7/2, 8, 9, 10, 11, 12, 14, 15, 16, 17, 18, 19, 20, 25, 26, 27, 28, 29/1, 29/2, 31/1, 31/2, 33/1, 33/2, 34, 35, 35/1, 35/2, 36, 37/1, 37/2, 38, 39/1, 39/2;</w:t>
      </w:r>
      <w:r>
        <w:br/>
      </w:r>
      <w:r>
        <w:rPr>
          <w:rFonts w:ascii="Times New Roman"/>
          <w:b w:val="false"/>
          <w:i w:val="false"/>
          <w:color w:val="000000"/>
          <w:sz w:val="28"/>
        </w:rPr>
        <w:t xml:space="preserve">
      </w:t>
      </w:r>
      <w:r>
        <w:rPr>
          <w:rFonts w:ascii="Times New Roman"/>
          <w:b w:val="false"/>
          <w:i w:val="false"/>
          <w:color w:val="000000"/>
          <w:sz w:val="28"/>
        </w:rPr>
        <w:t>переулок Асламова дома № 1, 2, 3, 5, 7, 8, 9, 10, 12;</w:t>
      </w:r>
      <w:r>
        <w:br/>
      </w:r>
      <w:r>
        <w:rPr>
          <w:rFonts w:ascii="Times New Roman"/>
          <w:b w:val="false"/>
          <w:i w:val="false"/>
          <w:color w:val="000000"/>
          <w:sz w:val="28"/>
        </w:rPr>
        <w:t xml:space="preserve">
      </w:t>
      </w:r>
      <w:r>
        <w:rPr>
          <w:rFonts w:ascii="Times New Roman"/>
          <w:b w:val="false"/>
          <w:i w:val="false"/>
          <w:color w:val="000000"/>
          <w:sz w:val="28"/>
        </w:rPr>
        <w:t>переулок Букетова дома № 1, 2, 3, 4, 5, 6, 7, 8, 9, 11/1, 11/2, 12, 13, 14, 16, 17, 19, 20, 21, 22, 23, 24, 26, 28, 29, 31;</w:t>
      </w:r>
      <w:r>
        <w:br/>
      </w:r>
      <w:r>
        <w:rPr>
          <w:rFonts w:ascii="Times New Roman"/>
          <w:b w:val="false"/>
          <w:i w:val="false"/>
          <w:color w:val="000000"/>
          <w:sz w:val="28"/>
        </w:rPr>
        <w:t xml:space="preserve">
      </w:t>
      </w:r>
      <w:r>
        <w:rPr>
          <w:rFonts w:ascii="Times New Roman"/>
          <w:b w:val="false"/>
          <w:i w:val="false"/>
          <w:color w:val="000000"/>
          <w:sz w:val="28"/>
        </w:rPr>
        <w:t>переулок Комсомольский дома № 1, 2, 3, 4, 5, 6, 7, 12, 14, 16;</w:t>
      </w:r>
      <w:r>
        <w:br/>
      </w:r>
      <w:r>
        <w:rPr>
          <w:rFonts w:ascii="Times New Roman"/>
          <w:b w:val="false"/>
          <w:i w:val="false"/>
          <w:color w:val="000000"/>
          <w:sz w:val="28"/>
        </w:rPr>
        <w:t xml:space="preserve">
      </w:t>
      </w:r>
      <w:r>
        <w:rPr>
          <w:rFonts w:ascii="Times New Roman"/>
          <w:b w:val="false"/>
          <w:i w:val="false"/>
          <w:color w:val="000000"/>
          <w:sz w:val="28"/>
        </w:rPr>
        <w:t>переулок Ф.П. Фролова дома № 1, 2, 3, 4, 5, 6, 10, 11, 12, 13, 14, 17, 20, 22, 25, 26, 27, 29, 31;</w:t>
      </w:r>
      <w:r>
        <w:br/>
      </w:r>
      <w:r>
        <w:rPr>
          <w:rFonts w:ascii="Times New Roman"/>
          <w:b w:val="false"/>
          <w:i w:val="false"/>
          <w:color w:val="000000"/>
          <w:sz w:val="28"/>
        </w:rPr>
        <w:t xml:space="preserve">
      </w:t>
      </w:r>
      <w:r>
        <w:rPr>
          <w:rFonts w:ascii="Times New Roman"/>
          <w:b w:val="false"/>
          <w:i w:val="false"/>
          <w:color w:val="000000"/>
          <w:sz w:val="28"/>
        </w:rPr>
        <w:t>переулок Д.М. Парий дома № 1, 3, 4, 11;</w:t>
      </w:r>
      <w:r>
        <w:br/>
      </w:r>
      <w:r>
        <w:rPr>
          <w:rFonts w:ascii="Times New Roman"/>
          <w:b w:val="false"/>
          <w:i w:val="false"/>
          <w:color w:val="000000"/>
          <w:sz w:val="28"/>
        </w:rPr>
        <w:t xml:space="preserve">
      </w:t>
      </w:r>
      <w:r>
        <w:rPr>
          <w:rFonts w:ascii="Times New Roman"/>
          <w:b w:val="false"/>
          <w:i w:val="false"/>
          <w:color w:val="000000"/>
          <w:sz w:val="28"/>
        </w:rPr>
        <w:t>Добролюбовка дом № 3.</w:t>
      </w:r>
    </w:p>
    <w:bookmarkEnd w:id="71"/>
    <w:bookmarkStart w:name="z290" w:id="72"/>
    <w:p>
      <w:pPr>
        <w:spacing w:after="0"/>
        <w:ind w:left="0"/>
        <w:jc w:val="left"/>
      </w:pPr>
      <w:r>
        <w:rPr>
          <w:rFonts w:ascii="Times New Roman"/>
          <w:b/>
          <w:i w:val="false"/>
          <w:color w:val="000000"/>
        </w:rPr>
        <w:t xml:space="preserve"> Пантелеймоновский избирательный участок № 823.</w:t>
      </w:r>
    </w:p>
    <w:bookmarkEnd w:id="72"/>
    <w:bookmarkStart w:name="z291" w:id="73"/>
    <w:p>
      <w:pPr>
        <w:spacing w:after="0"/>
        <w:ind w:left="0"/>
        <w:jc w:val="both"/>
      </w:pPr>
      <w:r>
        <w:rPr>
          <w:rFonts w:ascii="Times New Roman"/>
          <w:b w:val="false"/>
          <w:i w:val="false"/>
          <w:color w:val="000000"/>
          <w:sz w:val="28"/>
        </w:rPr>
        <w:t>
      Центр - село Пантелеймоновка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село Пантелеймоновка 63 домов.</w:t>
      </w:r>
      <w:r>
        <w:br/>
      </w:r>
      <w:r>
        <w:rPr>
          <w:rFonts w:ascii="Times New Roman"/>
          <w:b w:val="false"/>
          <w:i w:val="false"/>
          <w:color w:val="000000"/>
          <w:sz w:val="28"/>
        </w:rPr>
        <w:t xml:space="preserve">
      </w:t>
      </w:r>
      <w:r>
        <w:rPr>
          <w:rFonts w:ascii="Times New Roman"/>
          <w:b w:val="false"/>
          <w:i w:val="false"/>
          <w:color w:val="000000"/>
          <w:sz w:val="28"/>
        </w:rPr>
        <w:t>Каиндинский избирательный участок № 824.</w:t>
      </w:r>
      <w:r>
        <w:br/>
      </w:r>
      <w:r>
        <w:rPr>
          <w:rFonts w:ascii="Times New Roman"/>
          <w:b w:val="false"/>
          <w:i w:val="false"/>
          <w:color w:val="000000"/>
          <w:sz w:val="28"/>
        </w:rPr>
        <w:t xml:space="preserve">
      </w:t>
      </w:r>
      <w:r>
        <w:rPr>
          <w:rFonts w:ascii="Times New Roman"/>
          <w:b w:val="false"/>
          <w:i w:val="false"/>
          <w:color w:val="000000"/>
          <w:sz w:val="28"/>
        </w:rPr>
        <w:t>Центр - село Каинды (здание конторы лесхоза).</w:t>
      </w:r>
      <w:r>
        <w:br/>
      </w:r>
      <w:r>
        <w:rPr>
          <w:rFonts w:ascii="Times New Roman"/>
          <w:b w:val="false"/>
          <w:i w:val="false"/>
          <w:color w:val="000000"/>
          <w:sz w:val="28"/>
        </w:rPr>
        <w:t xml:space="preserve">
      </w:t>
      </w:r>
      <w:r>
        <w:rPr>
          <w:rFonts w:ascii="Times New Roman"/>
          <w:b w:val="false"/>
          <w:i w:val="false"/>
          <w:color w:val="000000"/>
          <w:sz w:val="28"/>
        </w:rPr>
        <w:t>Границы: село Каинды 36 домов.</w:t>
      </w:r>
    </w:p>
    <w:bookmarkEnd w:id="73"/>
    <w:bookmarkStart w:name="z296" w:id="74"/>
    <w:p>
      <w:pPr>
        <w:spacing w:after="0"/>
        <w:ind w:left="0"/>
        <w:jc w:val="left"/>
      </w:pPr>
      <w:r>
        <w:rPr>
          <w:rFonts w:ascii="Times New Roman"/>
          <w:b/>
          <w:i w:val="false"/>
          <w:color w:val="000000"/>
        </w:rPr>
        <w:t xml:space="preserve"> Миролюбовский избирательный участок № 825.</w:t>
      </w:r>
    </w:p>
    <w:bookmarkEnd w:id="74"/>
    <w:bookmarkStart w:name="z297" w:id="75"/>
    <w:p>
      <w:pPr>
        <w:spacing w:after="0"/>
        <w:ind w:left="0"/>
        <w:jc w:val="both"/>
      </w:pPr>
      <w:r>
        <w:rPr>
          <w:rFonts w:ascii="Times New Roman"/>
          <w:b w:val="false"/>
          <w:i w:val="false"/>
          <w:color w:val="000000"/>
          <w:sz w:val="28"/>
        </w:rPr>
        <w:t>
      Центр - село Миролюбовка, улица Асламова, № 41 (здание школы).</w:t>
      </w:r>
      <w:r>
        <w:br/>
      </w:r>
      <w:r>
        <w:rPr>
          <w:rFonts w:ascii="Times New Roman"/>
          <w:b w:val="false"/>
          <w:i w:val="false"/>
          <w:color w:val="000000"/>
          <w:sz w:val="28"/>
        </w:rPr>
        <w:t xml:space="preserve">
      </w:t>
      </w:r>
      <w:r>
        <w:rPr>
          <w:rFonts w:ascii="Times New Roman"/>
          <w:b w:val="false"/>
          <w:i w:val="false"/>
          <w:color w:val="000000"/>
          <w:sz w:val="28"/>
        </w:rPr>
        <w:t xml:space="preserve">Границы: улица Асламова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w:t>
      </w:r>
      <w:r>
        <w:br/>
      </w:r>
      <w:r>
        <w:rPr>
          <w:rFonts w:ascii="Times New Roman"/>
          <w:b w:val="false"/>
          <w:i w:val="false"/>
          <w:color w:val="000000"/>
          <w:sz w:val="28"/>
        </w:rPr>
        <w:t xml:space="preserve">
      </w:t>
      </w:r>
      <w:r>
        <w:rPr>
          <w:rFonts w:ascii="Times New Roman"/>
          <w:b w:val="false"/>
          <w:i w:val="false"/>
          <w:color w:val="000000"/>
          <w:sz w:val="28"/>
        </w:rPr>
        <w:t>переулок Верхний дома № 1, 2, 3, 4, 5, 6, 7, 8, 9, 10, 11, 12, 13, 14, 15, 16, 17, 18, 19, 20, 21, 22;</w:t>
      </w:r>
      <w:r>
        <w:br/>
      </w:r>
      <w:r>
        <w:rPr>
          <w:rFonts w:ascii="Times New Roman"/>
          <w:b w:val="false"/>
          <w:i w:val="false"/>
          <w:color w:val="000000"/>
          <w:sz w:val="28"/>
        </w:rPr>
        <w:t xml:space="preserve">
      </w:t>
      </w:r>
      <w:r>
        <w:rPr>
          <w:rFonts w:ascii="Times New Roman"/>
          <w:b w:val="false"/>
          <w:i w:val="false"/>
          <w:color w:val="000000"/>
          <w:sz w:val="28"/>
        </w:rPr>
        <w:t>переулок Юбилейный дома № 1, 2, 3, 4, 5, 7, 8, 9, 10, 11, 13, 14, 15, 17, 19, 22, 23, 24, 25;</w:t>
      </w:r>
      <w:r>
        <w:br/>
      </w:r>
      <w:r>
        <w:rPr>
          <w:rFonts w:ascii="Times New Roman"/>
          <w:b w:val="false"/>
          <w:i w:val="false"/>
          <w:color w:val="000000"/>
          <w:sz w:val="28"/>
        </w:rPr>
        <w:t xml:space="preserve">
      </w:t>
      </w:r>
      <w:r>
        <w:rPr>
          <w:rFonts w:ascii="Times New Roman"/>
          <w:b w:val="false"/>
          <w:i w:val="false"/>
          <w:color w:val="000000"/>
          <w:sz w:val="28"/>
        </w:rPr>
        <w:t>переулок Горный дома № 1, 2, 3, 4, 5, 6, 7;</w:t>
      </w:r>
      <w:r>
        <w:br/>
      </w:r>
      <w:r>
        <w:rPr>
          <w:rFonts w:ascii="Times New Roman"/>
          <w:b w:val="false"/>
          <w:i w:val="false"/>
          <w:color w:val="000000"/>
          <w:sz w:val="28"/>
        </w:rPr>
        <w:t xml:space="preserve">
      </w:t>
      </w:r>
      <w:r>
        <w:rPr>
          <w:rFonts w:ascii="Times New Roman"/>
          <w:b w:val="false"/>
          <w:i w:val="false"/>
          <w:color w:val="000000"/>
          <w:sz w:val="28"/>
        </w:rPr>
        <w:t>переулок Почтовый дома № 1, 2, 3;</w:t>
      </w:r>
      <w:r>
        <w:br/>
      </w:r>
      <w:r>
        <w:rPr>
          <w:rFonts w:ascii="Times New Roman"/>
          <w:b w:val="false"/>
          <w:i w:val="false"/>
          <w:color w:val="000000"/>
          <w:sz w:val="28"/>
        </w:rPr>
        <w:t xml:space="preserve">
      </w:t>
      </w:r>
      <w:r>
        <w:rPr>
          <w:rFonts w:ascii="Times New Roman"/>
          <w:b w:val="false"/>
          <w:i w:val="false"/>
          <w:color w:val="000000"/>
          <w:sz w:val="28"/>
        </w:rPr>
        <w:t>переулок Школьный дома № 1, 2, 3, 4, 5, 6, 7, 9;</w:t>
      </w:r>
      <w:r>
        <w:br/>
      </w:r>
      <w:r>
        <w:rPr>
          <w:rFonts w:ascii="Times New Roman"/>
          <w:b w:val="false"/>
          <w:i w:val="false"/>
          <w:color w:val="000000"/>
          <w:sz w:val="28"/>
        </w:rPr>
        <w:t xml:space="preserve">
      </w:t>
      </w:r>
      <w:r>
        <w:rPr>
          <w:rFonts w:ascii="Times New Roman"/>
          <w:b w:val="false"/>
          <w:i w:val="false"/>
          <w:color w:val="000000"/>
          <w:sz w:val="28"/>
        </w:rPr>
        <w:t>переулок Молодежный дома № 1, 2, 3, 4, 5, 6, 7, 8, 9, 10, 11, 12, 13;</w:t>
      </w:r>
      <w:r>
        <w:br/>
      </w:r>
      <w:r>
        <w:rPr>
          <w:rFonts w:ascii="Times New Roman"/>
          <w:b w:val="false"/>
          <w:i w:val="false"/>
          <w:color w:val="000000"/>
          <w:sz w:val="28"/>
        </w:rPr>
        <w:t xml:space="preserve">
      </w:t>
      </w:r>
      <w:r>
        <w:rPr>
          <w:rFonts w:ascii="Times New Roman"/>
          <w:b w:val="false"/>
          <w:i w:val="false"/>
          <w:color w:val="000000"/>
          <w:sz w:val="28"/>
        </w:rPr>
        <w:t>переулок Краснодарский дома № 1, 2, 4, 5, 7, 8, 9, 10, 11, 12, 14, 15, 16;</w:t>
      </w:r>
      <w:r>
        <w:br/>
      </w:r>
      <w:r>
        <w:rPr>
          <w:rFonts w:ascii="Times New Roman"/>
          <w:b w:val="false"/>
          <w:i w:val="false"/>
          <w:color w:val="000000"/>
          <w:sz w:val="28"/>
        </w:rPr>
        <w:t xml:space="preserve">
      </w:t>
      </w:r>
      <w:r>
        <w:rPr>
          <w:rFonts w:ascii="Times New Roman"/>
          <w:b w:val="false"/>
          <w:i w:val="false"/>
          <w:color w:val="000000"/>
          <w:sz w:val="28"/>
        </w:rPr>
        <w:t>переулок Казахстанский дома № 1, 2, 3, 4, 5, 6, 7, 8, 9, 10, 11, 12, 13, 14, 15, 16, 17, 18, 19, 20, 21, 22, 23;</w:t>
      </w:r>
      <w:r>
        <w:br/>
      </w:r>
      <w:r>
        <w:rPr>
          <w:rFonts w:ascii="Times New Roman"/>
          <w:b w:val="false"/>
          <w:i w:val="false"/>
          <w:color w:val="000000"/>
          <w:sz w:val="28"/>
        </w:rPr>
        <w:t xml:space="preserve">
      </w:t>
      </w:r>
      <w:r>
        <w:rPr>
          <w:rFonts w:ascii="Times New Roman"/>
          <w:b w:val="false"/>
          <w:i w:val="false"/>
          <w:color w:val="000000"/>
          <w:sz w:val="28"/>
        </w:rPr>
        <w:t>переулок Лесной дома № 2, 3, 4, 5, 7, 8, 9, 10, 11, 12, 13, 14, 16;</w:t>
      </w:r>
      <w:r>
        <w:br/>
      </w:r>
      <w:r>
        <w:rPr>
          <w:rFonts w:ascii="Times New Roman"/>
          <w:b w:val="false"/>
          <w:i w:val="false"/>
          <w:color w:val="000000"/>
          <w:sz w:val="28"/>
        </w:rPr>
        <w:t xml:space="preserve">
      </w:t>
      </w:r>
      <w:r>
        <w:rPr>
          <w:rFonts w:ascii="Times New Roman"/>
          <w:b w:val="false"/>
          <w:i w:val="false"/>
          <w:color w:val="000000"/>
          <w:sz w:val="28"/>
        </w:rPr>
        <w:t>переулок Степной дома № 1, 2, 3, 4, 5, 6, 7.</w:t>
      </w:r>
    </w:p>
    <w:bookmarkEnd w:id="75"/>
    <w:bookmarkStart w:name="z309" w:id="76"/>
    <w:p>
      <w:pPr>
        <w:spacing w:after="0"/>
        <w:ind w:left="0"/>
        <w:jc w:val="left"/>
      </w:pPr>
      <w:r>
        <w:rPr>
          <w:rFonts w:ascii="Times New Roman"/>
          <w:b/>
          <w:i w:val="false"/>
          <w:color w:val="000000"/>
        </w:rPr>
        <w:t xml:space="preserve"> Раздольненский избирательный участок № 826.</w:t>
      </w:r>
    </w:p>
    <w:bookmarkEnd w:id="76"/>
    <w:bookmarkStart w:name="z310" w:id="77"/>
    <w:p>
      <w:pPr>
        <w:spacing w:after="0"/>
        <w:ind w:left="0"/>
        <w:jc w:val="both"/>
      </w:pPr>
      <w:r>
        <w:rPr>
          <w:rFonts w:ascii="Times New Roman"/>
          <w:b w:val="false"/>
          <w:i w:val="false"/>
          <w:color w:val="000000"/>
          <w:sz w:val="28"/>
        </w:rPr>
        <w:t>
      Центр: село Раздольное, ул. Мира 61, (здание клуба).</w:t>
      </w:r>
      <w:r>
        <w:br/>
      </w:r>
      <w:r>
        <w:rPr>
          <w:rFonts w:ascii="Times New Roman"/>
          <w:b w:val="false"/>
          <w:i w:val="false"/>
          <w:color w:val="000000"/>
          <w:sz w:val="28"/>
        </w:rPr>
        <w:t xml:space="preserve">
      </w:t>
      </w:r>
      <w:r>
        <w:rPr>
          <w:rFonts w:ascii="Times New Roman"/>
          <w:b w:val="false"/>
          <w:i w:val="false"/>
          <w:color w:val="000000"/>
          <w:sz w:val="28"/>
        </w:rPr>
        <w:t xml:space="preserve">Границы: село Раздольное 103 дома. </w:t>
      </w:r>
    </w:p>
    <w:bookmarkEnd w:id="77"/>
    <w:bookmarkStart w:name="z312" w:id="78"/>
    <w:p>
      <w:pPr>
        <w:spacing w:after="0"/>
        <w:ind w:left="0"/>
        <w:jc w:val="left"/>
      </w:pPr>
      <w:r>
        <w:rPr>
          <w:rFonts w:ascii="Times New Roman"/>
          <w:b/>
          <w:i w:val="false"/>
          <w:color w:val="000000"/>
        </w:rPr>
        <w:t xml:space="preserve"> Палатцынский избирательный участок № 827.</w:t>
      </w:r>
    </w:p>
    <w:bookmarkEnd w:id="78"/>
    <w:bookmarkStart w:name="z313" w:id="79"/>
    <w:p>
      <w:pPr>
        <w:spacing w:after="0"/>
        <w:ind w:left="0"/>
        <w:jc w:val="both"/>
      </w:pPr>
      <w:r>
        <w:rPr>
          <w:rFonts w:ascii="Times New Roman"/>
          <w:b w:val="false"/>
          <w:i w:val="false"/>
          <w:color w:val="000000"/>
          <w:sz w:val="28"/>
        </w:rPr>
        <w:t>
      Центр - село Палатцы, улица Советская, №14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Мамайка дома № 1, 2, 3, 4, 5, 6, 7, 8, 9, 10, 11, 12, 13, 14;</w:t>
      </w:r>
      <w:r>
        <w:br/>
      </w:r>
      <w:r>
        <w:rPr>
          <w:rFonts w:ascii="Times New Roman"/>
          <w:b w:val="false"/>
          <w:i w:val="false"/>
          <w:color w:val="000000"/>
          <w:sz w:val="28"/>
        </w:rPr>
        <w:t xml:space="preserve">
      </w:t>
      </w:r>
      <w:r>
        <w:rPr>
          <w:rFonts w:ascii="Times New Roman"/>
          <w:b w:val="false"/>
          <w:i w:val="false"/>
          <w:color w:val="000000"/>
          <w:sz w:val="28"/>
        </w:rPr>
        <w:t xml:space="preserve">улица Комсомольская дом №1, </w:t>
      </w:r>
      <w:r>
        <w:br/>
      </w:r>
      <w:r>
        <w:rPr>
          <w:rFonts w:ascii="Times New Roman"/>
          <w:b w:val="false"/>
          <w:i w:val="false"/>
          <w:color w:val="000000"/>
          <w:sz w:val="28"/>
        </w:rPr>
        <w:t xml:space="preserve">
      </w:t>
      </w:r>
      <w:r>
        <w:rPr>
          <w:rFonts w:ascii="Times New Roman"/>
          <w:b w:val="false"/>
          <w:i w:val="false"/>
          <w:color w:val="000000"/>
          <w:sz w:val="28"/>
        </w:rPr>
        <w:t>улица Больничная дома № 1, 2, 3, 4, 5, 6;</w:t>
      </w:r>
      <w:r>
        <w:br/>
      </w:r>
      <w:r>
        <w:rPr>
          <w:rFonts w:ascii="Times New Roman"/>
          <w:b w:val="false"/>
          <w:i w:val="false"/>
          <w:color w:val="000000"/>
          <w:sz w:val="28"/>
        </w:rPr>
        <w:t xml:space="preserve">
      </w:t>
      </w:r>
      <w:r>
        <w:rPr>
          <w:rFonts w:ascii="Times New Roman"/>
          <w:b w:val="false"/>
          <w:i w:val="false"/>
          <w:color w:val="000000"/>
          <w:sz w:val="28"/>
        </w:rPr>
        <w:t>улица Рабочая дома № 1, 2, 3, 4, 5, 6, 7, 8, 9, 10, 11, 12, 13, 14, 15, 16, 17, 18, 19, 20, 21, 22, 23;</w:t>
      </w:r>
      <w:r>
        <w:br/>
      </w:r>
      <w:r>
        <w:rPr>
          <w:rFonts w:ascii="Times New Roman"/>
          <w:b w:val="false"/>
          <w:i w:val="false"/>
          <w:color w:val="000000"/>
          <w:sz w:val="28"/>
        </w:rPr>
        <w:t xml:space="preserve">
      </w:t>
      </w:r>
      <w:r>
        <w:rPr>
          <w:rFonts w:ascii="Times New Roman"/>
          <w:b w:val="false"/>
          <w:i w:val="false"/>
          <w:color w:val="000000"/>
          <w:sz w:val="28"/>
        </w:rPr>
        <w:t>улица Строительная дома № 1, 2, 3, 4, 5, 6, 7, 8, 9, 10, 11, 12, 13, 14, 15;</w:t>
      </w:r>
      <w:r>
        <w:br/>
      </w:r>
      <w:r>
        <w:rPr>
          <w:rFonts w:ascii="Times New Roman"/>
          <w:b w:val="false"/>
          <w:i w:val="false"/>
          <w:color w:val="000000"/>
          <w:sz w:val="28"/>
        </w:rPr>
        <w:t xml:space="preserve">
      </w:t>
      </w:r>
      <w:r>
        <w:rPr>
          <w:rFonts w:ascii="Times New Roman"/>
          <w:b w:val="false"/>
          <w:i w:val="false"/>
          <w:color w:val="000000"/>
          <w:sz w:val="28"/>
        </w:rPr>
        <w:t>улица Советская дома № 1, 2, 3, 4, 5, 6, 7, 8, 9, 10, 11, 12, 13, 14, 15, 16, 17, 18, 19, 20, 21;</w:t>
      </w:r>
      <w:r>
        <w:br/>
      </w:r>
      <w:r>
        <w:rPr>
          <w:rFonts w:ascii="Times New Roman"/>
          <w:b w:val="false"/>
          <w:i w:val="false"/>
          <w:color w:val="000000"/>
          <w:sz w:val="28"/>
        </w:rPr>
        <w:t xml:space="preserve">
      </w:t>
      </w:r>
      <w:r>
        <w:rPr>
          <w:rFonts w:ascii="Times New Roman"/>
          <w:b w:val="false"/>
          <w:i w:val="false"/>
          <w:color w:val="000000"/>
          <w:sz w:val="28"/>
        </w:rPr>
        <w:t>улица 40 лет Октября дома № 1, 2, 3, 4, 5, 6, 7, 8, 9, 10, 11, 12, 13, 14, 15, 16, 17;</w:t>
      </w:r>
      <w:r>
        <w:br/>
      </w:r>
      <w:r>
        <w:rPr>
          <w:rFonts w:ascii="Times New Roman"/>
          <w:b w:val="false"/>
          <w:i w:val="false"/>
          <w:color w:val="000000"/>
          <w:sz w:val="28"/>
        </w:rPr>
        <w:t xml:space="preserve">
      </w:t>
      </w:r>
      <w:r>
        <w:rPr>
          <w:rFonts w:ascii="Times New Roman"/>
          <w:b w:val="false"/>
          <w:i w:val="false"/>
          <w:color w:val="000000"/>
          <w:sz w:val="28"/>
        </w:rPr>
        <w:t>улица Мира дома № 1, 2, 3, 4, 5, 6, 7, 8, 9, 10, 11, 12, 13;</w:t>
      </w:r>
      <w:r>
        <w:br/>
      </w:r>
      <w:r>
        <w:rPr>
          <w:rFonts w:ascii="Times New Roman"/>
          <w:b w:val="false"/>
          <w:i w:val="false"/>
          <w:color w:val="000000"/>
          <w:sz w:val="28"/>
        </w:rPr>
        <w:t xml:space="preserve">
      </w:t>
      </w:r>
      <w:r>
        <w:rPr>
          <w:rFonts w:ascii="Times New Roman"/>
          <w:b w:val="false"/>
          <w:i w:val="false"/>
          <w:color w:val="000000"/>
          <w:sz w:val="28"/>
        </w:rPr>
        <w:t>улица Юбилейная дома № 1, 2, 3, 4, 5, 6, 7, 8, 9, 10, 11, 12;</w:t>
      </w:r>
      <w:r>
        <w:br/>
      </w:r>
      <w:r>
        <w:rPr>
          <w:rFonts w:ascii="Times New Roman"/>
          <w:b w:val="false"/>
          <w:i w:val="false"/>
          <w:color w:val="000000"/>
          <w:sz w:val="28"/>
        </w:rPr>
        <w:t xml:space="preserve">
      </w:t>
      </w:r>
      <w:r>
        <w:rPr>
          <w:rFonts w:ascii="Times New Roman"/>
          <w:b w:val="false"/>
          <w:i w:val="false"/>
          <w:color w:val="000000"/>
          <w:sz w:val="28"/>
        </w:rPr>
        <w:t>улица Заречная дома № 1, 2, 3, 4, 5, 6;</w:t>
      </w:r>
      <w:r>
        <w:br/>
      </w:r>
      <w:r>
        <w:rPr>
          <w:rFonts w:ascii="Times New Roman"/>
          <w:b w:val="false"/>
          <w:i w:val="false"/>
          <w:color w:val="000000"/>
          <w:sz w:val="28"/>
        </w:rPr>
        <w:t xml:space="preserve">
      </w:t>
      </w:r>
      <w:r>
        <w:rPr>
          <w:rFonts w:ascii="Times New Roman"/>
          <w:b w:val="false"/>
          <w:i w:val="false"/>
          <w:color w:val="000000"/>
          <w:sz w:val="28"/>
        </w:rPr>
        <w:t>улица Школьная дома № 1, 2, 3, 4, 5, 6;</w:t>
      </w:r>
      <w:r>
        <w:br/>
      </w:r>
      <w:r>
        <w:rPr>
          <w:rFonts w:ascii="Times New Roman"/>
          <w:b w:val="false"/>
          <w:i w:val="false"/>
          <w:color w:val="000000"/>
          <w:sz w:val="28"/>
        </w:rPr>
        <w:t xml:space="preserve">
      </w:t>
      </w:r>
      <w:r>
        <w:rPr>
          <w:rFonts w:ascii="Times New Roman"/>
          <w:b w:val="false"/>
          <w:i w:val="false"/>
          <w:color w:val="000000"/>
          <w:sz w:val="28"/>
        </w:rPr>
        <w:t>улица Абая дома № 1, 2, 3, 4, 5, 6, 7, 8, 9, 10, 11, 12, 13, 14;</w:t>
      </w:r>
      <w:r>
        <w:br/>
      </w:r>
      <w:r>
        <w:rPr>
          <w:rFonts w:ascii="Times New Roman"/>
          <w:b w:val="false"/>
          <w:i w:val="false"/>
          <w:color w:val="000000"/>
          <w:sz w:val="28"/>
        </w:rPr>
        <w:t xml:space="preserve">
      </w:t>
      </w:r>
      <w:r>
        <w:rPr>
          <w:rFonts w:ascii="Times New Roman"/>
          <w:b w:val="false"/>
          <w:i w:val="false"/>
          <w:color w:val="000000"/>
          <w:sz w:val="28"/>
        </w:rPr>
        <w:t>улица Горького дома № 1, 2, 3, 4, 5, 6, 7, 8, 9, 10;</w:t>
      </w:r>
      <w:r>
        <w:br/>
      </w:r>
      <w:r>
        <w:rPr>
          <w:rFonts w:ascii="Times New Roman"/>
          <w:b w:val="false"/>
          <w:i w:val="false"/>
          <w:color w:val="000000"/>
          <w:sz w:val="28"/>
        </w:rPr>
        <w:t xml:space="preserve">
      </w:t>
      </w:r>
      <w:r>
        <w:rPr>
          <w:rFonts w:ascii="Times New Roman"/>
          <w:b w:val="false"/>
          <w:i w:val="false"/>
          <w:color w:val="000000"/>
          <w:sz w:val="28"/>
        </w:rPr>
        <w:t>улица Гагарина дома № 1, 2, 3, 4, 5, 6, 7, 8;</w:t>
      </w:r>
      <w:r>
        <w:br/>
      </w:r>
      <w:r>
        <w:rPr>
          <w:rFonts w:ascii="Times New Roman"/>
          <w:b w:val="false"/>
          <w:i w:val="false"/>
          <w:color w:val="000000"/>
          <w:sz w:val="28"/>
        </w:rPr>
        <w:t xml:space="preserve">
      </w:t>
      </w:r>
      <w:r>
        <w:rPr>
          <w:rFonts w:ascii="Times New Roman"/>
          <w:b w:val="false"/>
          <w:i w:val="false"/>
          <w:color w:val="000000"/>
          <w:sz w:val="28"/>
        </w:rPr>
        <w:t>улица Совхозная дома № 1, 2, 3, 4, 5, 6, 7, 8, 9, 10, 11, 12;</w:t>
      </w:r>
      <w:r>
        <w:br/>
      </w:r>
      <w:r>
        <w:rPr>
          <w:rFonts w:ascii="Times New Roman"/>
          <w:b w:val="false"/>
          <w:i w:val="false"/>
          <w:color w:val="000000"/>
          <w:sz w:val="28"/>
        </w:rPr>
        <w:t xml:space="preserve">
      </w:t>
      </w:r>
      <w:r>
        <w:rPr>
          <w:rFonts w:ascii="Times New Roman"/>
          <w:b w:val="false"/>
          <w:i w:val="false"/>
          <w:color w:val="000000"/>
          <w:sz w:val="28"/>
        </w:rPr>
        <w:t xml:space="preserve">улица Труда дома № 1, 2, 3, 4, 5, 6, 7, 8, 9, 10, 11, 12, 13, 14, 15, 16, 17, 18. </w:t>
      </w:r>
    </w:p>
    <w:bookmarkEnd w:id="79"/>
    <w:bookmarkStart w:name="z330" w:id="80"/>
    <w:p>
      <w:pPr>
        <w:spacing w:after="0"/>
        <w:ind w:left="0"/>
        <w:jc w:val="left"/>
      </w:pPr>
      <w:r>
        <w:rPr>
          <w:rFonts w:ascii="Times New Roman"/>
          <w:b/>
          <w:i w:val="false"/>
          <w:color w:val="000000"/>
        </w:rPr>
        <w:t xml:space="preserve"> Песчанский избирательный участок № 828.</w:t>
      </w:r>
    </w:p>
    <w:bookmarkEnd w:id="80"/>
    <w:bookmarkStart w:name="z331" w:id="81"/>
    <w:p>
      <w:pPr>
        <w:spacing w:after="0"/>
        <w:ind w:left="0"/>
        <w:jc w:val="both"/>
      </w:pPr>
      <w:r>
        <w:rPr>
          <w:rFonts w:ascii="Times New Roman"/>
          <w:b w:val="false"/>
          <w:i w:val="false"/>
          <w:color w:val="000000"/>
          <w:sz w:val="28"/>
        </w:rPr>
        <w:t>
      Центр - село Песчанка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село Песчанка 30 домов.</w:t>
      </w:r>
    </w:p>
    <w:bookmarkEnd w:id="81"/>
    <w:bookmarkStart w:name="z333" w:id="82"/>
    <w:p>
      <w:pPr>
        <w:spacing w:after="0"/>
        <w:ind w:left="0"/>
        <w:jc w:val="left"/>
      </w:pPr>
      <w:r>
        <w:rPr>
          <w:rFonts w:ascii="Times New Roman"/>
          <w:b/>
          <w:i w:val="false"/>
          <w:color w:val="000000"/>
        </w:rPr>
        <w:t xml:space="preserve"> Подгорненский избирательный участок № 829.</w:t>
      </w:r>
    </w:p>
    <w:bookmarkEnd w:id="82"/>
    <w:bookmarkStart w:name="z334" w:id="83"/>
    <w:p>
      <w:pPr>
        <w:spacing w:after="0"/>
        <w:ind w:left="0"/>
        <w:jc w:val="both"/>
      </w:pPr>
      <w:r>
        <w:rPr>
          <w:rFonts w:ascii="Times New Roman"/>
          <w:b w:val="false"/>
          <w:i w:val="false"/>
          <w:color w:val="000000"/>
          <w:sz w:val="28"/>
        </w:rPr>
        <w:t>
      Центр - село Подгорное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улица Октябрьская дома № 1, 2, 3, 4, 5, 6, 7, 8, 9;</w:t>
      </w:r>
      <w:r>
        <w:br/>
      </w:r>
      <w:r>
        <w:rPr>
          <w:rFonts w:ascii="Times New Roman"/>
          <w:b w:val="false"/>
          <w:i w:val="false"/>
          <w:color w:val="000000"/>
          <w:sz w:val="28"/>
        </w:rPr>
        <w:t xml:space="preserve">
      </w:t>
      </w:r>
      <w:r>
        <w:rPr>
          <w:rFonts w:ascii="Times New Roman"/>
          <w:b w:val="false"/>
          <w:i w:val="false"/>
          <w:color w:val="000000"/>
          <w:sz w:val="28"/>
        </w:rPr>
        <w:t>улица Фонова дома № 1, 2, 3, 4, 5, 6, 7, 8, 9, 10, 11, 12, 13, 14, 15, 16, 17, 18, 19, 20, 21, 22, 23, 24, 25, 26, 27, 28, 29, 30, 31, 32, 33, 34, 35;</w:t>
      </w:r>
      <w:r>
        <w:br/>
      </w:r>
      <w:r>
        <w:rPr>
          <w:rFonts w:ascii="Times New Roman"/>
          <w:b w:val="false"/>
          <w:i w:val="false"/>
          <w:color w:val="000000"/>
          <w:sz w:val="28"/>
        </w:rPr>
        <w:t xml:space="preserve">
      </w:t>
      </w:r>
      <w:r>
        <w:rPr>
          <w:rFonts w:ascii="Times New Roman"/>
          <w:b w:val="false"/>
          <w:i w:val="false"/>
          <w:color w:val="000000"/>
          <w:sz w:val="28"/>
        </w:rPr>
        <w:t>улица Яроцкого дома № 1, 2, 3, 4, 5, 6, 7, 8, 9, 10, 11, 12, 13, 14, 15, 16, 17, 18, 19, 20, 21, 22, 23, 24, 25, 26, 27, 28, 29, 30, 31;</w:t>
      </w:r>
      <w:r>
        <w:br/>
      </w:r>
      <w:r>
        <w:rPr>
          <w:rFonts w:ascii="Times New Roman"/>
          <w:b w:val="false"/>
          <w:i w:val="false"/>
          <w:color w:val="000000"/>
          <w:sz w:val="28"/>
        </w:rPr>
        <w:t xml:space="preserve">
      </w:t>
      </w:r>
      <w:r>
        <w:rPr>
          <w:rFonts w:ascii="Times New Roman"/>
          <w:b w:val="false"/>
          <w:i w:val="false"/>
          <w:color w:val="000000"/>
          <w:sz w:val="28"/>
        </w:rPr>
        <w:t>улица Седнева дома № 1, 2, 3, 4, 5, 6, 7, 8, 9, 10, 11.</w:t>
      </w:r>
    </w:p>
    <w:bookmarkEnd w:id="83"/>
    <w:bookmarkStart w:name="z339" w:id="84"/>
    <w:p>
      <w:pPr>
        <w:spacing w:after="0"/>
        <w:ind w:left="0"/>
        <w:jc w:val="left"/>
      </w:pPr>
      <w:r>
        <w:rPr>
          <w:rFonts w:ascii="Times New Roman"/>
          <w:b/>
          <w:i w:val="false"/>
          <w:color w:val="000000"/>
        </w:rPr>
        <w:t xml:space="preserve"> Караколский избирательный участок № 830.</w:t>
      </w:r>
    </w:p>
    <w:bookmarkEnd w:id="84"/>
    <w:bookmarkStart w:name="z340" w:id="85"/>
    <w:p>
      <w:pPr>
        <w:spacing w:after="0"/>
        <w:ind w:left="0"/>
        <w:jc w:val="both"/>
      </w:pPr>
      <w:r>
        <w:rPr>
          <w:rFonts w:ascii="Times New Roman"/>
          <w:b w:val="false"/>
          <w:i w:val="false"/>
          <w:color w:val="000000"/>
          <w:sz w:val="28"/>
        </w:rPr>
        <w:t>
      Центр - село Каракол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Солнечная дома № 1, 2, 3, 4, 5;</w:t>
      </w:r>
      <w:r>
        <w:br/>
      </w:r>
      <w:r>
        <w:rPr>
          <w:rFonts w:ascii="Times New Roman"/>
          <w:b w:val="false"/>
          <w:i w:val="false"/>
          <w:color w:val="000000"/>
          <w:sz w:val="28"/>
        </w:rPr>
        <w:t xml:space="preserve">
      </w:t>
      </w:r>
      <w:r>
        <w:rPr>
          <w:rFonts w:ascii="Times New Roman"/>
          <w:b w:val="false"/>
          <w:i w:val="false"/>
          <w:color w:val="000000"/>
          <w:sz w:val="28"/>
        </w:rPr>
        <w:t>улица Молдагуловой дома № 1, 2, 3, 4, 5, 6, 7, 8, 9, 10, 11, 12, 13, 14, 15, 16, 17, 18, 19, 20, 21, 22, 23, 24, 25, 26, 27, 28, 29, 30, 31, 32, 33, 34, 35, 36;</w:t>
      </w:r>
      <w:r>
        <w:br/>
      </w:r>
      <w:r>
        <w:rPr>
          <w:rFonts w:ascii="Times New Roman"/>
          <w:b w:val="false"/>
          <w:i w:val="false"/>
          <w:color w:val="000000"/>
          <w:sz w:val="28"/>
        </w:rPr>
        <w:t xml:space="preserve">
      </w:t>
      </w:r>
      <w:r>
        <w:rPr>
          <w:rFonts w:ascii="Times New Roman"/>
          <w:b w:val="false"/>
          <w:i w:val="false"/>
          <w:color w:val="000000"/>
          <w:sz w:val="28"/>
        </w:rPr>
        <w:t>улица Гайдара дома № 1, 2, 3, 4, 5, 6, 7, 8, 9, 10, 11, 12, 13, 14, 15, 16, 17, 18, 19, 20, 21, 22, 23;</w:t>
      </w:r>
      <w:r>
        <w:br/>
      </w:r>
      <w:r>
        <w:rPr>
          <w:rFonts w:ascii="Times New Roman"/>
          <w:b w:val="false"/>
          <w:i w:val="false"/>
          <w:color w:val="000000"/>
          <w:sz w:val="28"/>
        </w:rPr>
        <w:t xml:space="preserve">
      </w:t>
      </w:r>
      <w:r>
        <w:rPr>
          <w:rFonts w:ascii="Times New Roman"/>
          <w:b w:val="false"/>
          <w:i w:val="false"/>
          <w:color w:val="000000"/>
          <w:sz w:val="28"/>
        </w:rPr>
        <w:t>улица Обуховских коммунаров дома № 1, 2, 3, 4, 5, 6, 7, 8, 9, 10, 11, 12;</w:t>
      </w:r>
      <w:r>
        <w:br/>
      </w:r>
      <w:r>
        <w:rPr>
          <w:rFonts w:ascii="Times New Roman"/>
          <w:b w:val="false"/>
          <w:i w:val="false"/>
          <w:color w:val="000000"/>
          <w:sz w:val="28"/>
        </w:rPr>
        <w:t xml:space="preserve">
      </w:t>
      </w:r>
      <w:r>
        <w:rPr>
          <w:rFonts w:ascii="Times New Roman"/>
          <w:b w:val="false"/>
          <w:i w:val="false"/>
          <w:color w:val="000000"/>
          <w:sz w:val="28"/>
        </w:rPr>
        <w:t>переулок Летний дома № 1, 2, 3, 4.</w:t>
      </w:r>
    </w:p>
    <w:bookmarkEnd w:id="85"/>
    <w:bookmarkStart w:name="z346" w:id="86"/>
    <w:p>
      <w:pPr>
        <w:spacing w:after="0"/>
        <w:ind w:left="0"/>
        <w:jc w:val="left"/>
      </w:pPr>
      <w:r>
        <w:rPr>
          <w:rFonts w:ascii="Times New Roman"/>
          <w:b/>
          <w:i w:val="false"/>
          <w:color w:val="000000"/>
        </w:rPr>
        <w:t xml:space="preserve"> Сарыбелский избирательный участок № 831.</w:t>
      </w:r>
    </w:p>
    <w:bookmarkEnd w:id="86"/>
    <w:bookmarkStart w:name="z347" w:id="87"/>
    <w:p>
      <w:pPr>
        <w:spacing w:after="0"/>
        <w:ind w:left="0"/>
        <w:jc w:val="both"/>
      </w:pPr>
      <w:r>
        <w:rPr>
          <w:rFonts w:ascii="Times New Roman"/>
          <w:b w:val="false"/>
          <w:i w:val="false"/>
          <w:color w:val="000000"/>
          <w:sz w:val="28"/>
        </w:rPr>
        <w:t>
      Центр - село Сарыбел, улица Стасий, №11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улица Комсомольская дома № 1, 2, 3, 4, 5, 6, 7, 8, 9, 10, 11, 12, 13, 14, 15, 16, 17, 18, 19, 20, 21, 22, 23, 24, 25, 26, 27, 28, 29, 30;</w:t>
      </w:r>
      <w:r>
        <w:br/>
      </w:r>
      <w:r>
        <w:rPr>
          <w:rFonts w:ascii="Times New Roman"/>
          <w:b w:val="false"/>
          <w:i w:val="false"/>
          <w:color w:val="000000"/>
          <w:sz w:val="28"/>
        </w:rPr>
        <w:t xml:space="preserve">
      </w:t>
      </w:r>
      <w:r>
        <w:rPr>
          <w:rFonts w:ascii="Times New Roman"/>
          <w:b w:val="false"/>
          <w:i w:val="false"/>
          <w:color w:val="000000"/>
          <w:sz w:val="28"/>
        </w:rPr>
        <w:t>улица Мира дома № 1, 2, 3, 4, 5, 6, 7, 8, 9, 10, 11, 12, 13, 14, 15, 16, 17, 18, 19, 20, 21, 22, 23, 24, 25, 26, 27, 28, 29, 30, 31, 32, 33;</w:t>
      </w:r>
      <w:r>
        <w:br/>
      </w:r>
      <w:r>
        <w:rPr>
          <w:rFonts w:ascii="Times New Roman"/>
          <w:b w:val="false"/>
          <w:i w:val="false"/>
          <w:color w:val="000000"/>
          <w:sz w:val="28"/>
        </w:rPr>
        <w:t xml:space="preserve">
      </w:t>
      </w:r>
      <w:r>
        <w:rPr>
          <w:rFonts w:ascii="Times New Roman"/>
          <w:b w:val="false"/>
          <w:i w:val="false"/>
          <w:color w:val="000000"/>
          <w:sz w:val="28"/>
        </w:rPr>
        <w:t>улица Стасий дома № 1, 2, 3, 4, 5, 6, 7, 8, 9, 10, 11, 12, 13, 14, 15, 16, 17, 18, 19, 20, 21, 22, 23, 24, 25, 26, 27, 28, 29, 30, 31, 32, 33, 34, 35, 36, 37, 38, 39;</w:t>
      </w:r>
      <w:r>
        <w:br/>
      </w:r>
      <w:r>
        <w:rPr>
          <w:rFonts w:ascii="Times New Roman"/>
          <w:b w:val="false"/>
          <w:i w:val="false"/>
          <w:color w:val="000000"/>
          <w:sz w:val="28"/>
        </w:rPr>
        <w:t xml:space="preserve">
      </w:t>
      </w:r>
      <w:r>
        <w:rPr>
          <w:rFonts w:ascii="Times New Roman"/>
          <w:b w:val="false"/>
          <w:i w:val="false"/>
          <w:color w:val="000000"/>
          <w:sz w:val="28"/>
        </w:rPr>
        <w:t>улица Больничная дома № 1, 2, 3, 4, 5, 6, 7, 8, 9, 10, 11, 12, 13, 14, 15, 16, 17, 18, 19, 20, 21, 22, 23, 24, 25, 26, 27, 28, 29;</w:t>
      </w:r>
      <w:r>
        <w:br/>
      </w:r>
      <w:r>
        <w:rPr>
          <w:rFonts w:ascii="Times New Roman"/>
          <w:b w:val="false"/>
          <w:i w:val="false"/>
          <w:color w:val="000000"/>
          <w:sz w:val="28"/>
        </w:rPr>
        <w:t xml:space="preserve">
      </w:t>
      </w:r>
      <w:r>
        <w:rPr>
          <w:rFonts w:ascii="Times New Roman"/>
          <w:b w:val="false"/>
          <w:i w:val="false"/>
          <w:color w:val="000000"/>
          <w:sz w:val="28"/>
        </w:rPr>
        <w:t>улица Шоссейная дома № 1, 2, 3, 4, 5, 6, 7, 8, 9, 10, 11, 12;</w:t>
      </w:r>
      <w:r>
        <w:br/>
      </w:r>
      <w:r>
        <w:rPr>
          <w:rFonts w:ascii="Times New Roman"/>
          <w:b w:val="false"/>
          <w:i w:val="false"/>
          <w:color w:val="000000"/>
          <w:sz w:val="28"/>
        </w:rPr>
        <w:t xml:space="preserve">
      </w:t>
      </w:r>
      <w:r>
        <w:rPr>
          <w:rFonts w:ascii="Times New Roman"/>
          <w:b w:val="false"/>
          <w:i w:val="false"/>
          <w:color w:val="000000"/>
          <w:sz w:val="28"/>
        </w:rPr>
        <w:t>улица Почтовая дома № 1, 2, 3, 4, 5, 6, 7, 8, 9;</w:t>
      </w:r>
      <w:r>
        <w:br/>
      </w:r>
      <w:r>
        <w:rPr>
          <w:rFonts w:ascii="Times New Roman"/>
          <w:b w:val="false"/>
          <w:i w:val="false"/>
          <w:color w:val="000000"/>
          <w:sz w:val="28"/>
        </w:rPr>
        <w:t xml:space="preserve">
      </w:t>
      </w:r>
      <w:r>
        <w:rPr>
          <w:rFonts w:ascii="Times New Roman"/>
          <w:b w:val="false"/>
          <w:i w:val="false"/>
          <w:color w:val="000000"/>
          <w:sz w:val="28"/>
        </w:rPr>
        <w:t>улица Космодемьянской дома № 1, 2, 3, 4, 5, 6, 7, 8, 9, 10;</w:t>
      </w:r>
      <w:r>
        <w:br/>
      </w:r>
      <w:r>
        <w:rPr>
          <w:rFonts w:ascii="Times New Roman"/>
          <w:b w:val="false"/>
          <w:i w:val="false"/>
          <w:color w:val="000000"/>
          <w:sz w:val="28"/>
        </w:rPr>
        <w:t xml:space="preserve">
      </w:t>
      </w:r>
      <w:r>
        <w:rPr>
          <w:rFonts w:ascii="Times New Roman"/>
          <w:b w:val="false"/>
          <w:i w:val="false"/>
          <w:color w:val="000000"/>
          <w:sz w:val="28"/>
        </w:rPr>
        <w:t>улица Чапаева дома № 1, 2, 3, 4, 5, 6, 7, 8, 9, 10, 11;</w:t>
      </w:r>
      <w:r>
        <w:br/>
      </w:r>
      <w:r>
        <w:rPr>
          <w:rFonts w:ascii="Times New Roman"/>
          <w:b w:val="false"/>
          <w:i w:val="false"/>
          <w:color w:val="000000"/>
          <w:sz w:val="28"/>
        </w:rPr>
        <w:t xml:space="preserve">
      </w:t>
      </w:r>
      <w:r>
        <w:rPr>
          <w:rFonts w:ascii="Times New Roman"/>
          <w:b w:val="false"/>
          <w:i w:val="false"/>
          <w:color w:val="000000"/>
          <w:sz w:val="28"/>
        </w:rPr>
        <w:t>улица Кирова дома № 1, 2, 3, 4, 5, 6, 7, 8, 9, 10, 11, 12, 13, 14, 15, 16, 17, 18;</w:t>
      </w:r>
      <w:r>
        <w:br/>
      </w:r>
      <w:r>
        <w:rPr>
          <w:rFonts w:ascii="Times New Roman"/>
          <w:b w:val="false"/>
          <w:i w:val="false"/>
          <w:color w:val="000000"/>
          <w:sz w:val="28"/>
        </w:rPr>
        <w:t xml:space="preserve">
      </w:t>
      </w:r>
      <w:r>
        <w:rPr>
          <w:rFonts w:ascii="Times New Roman"/>
          <w:b w:val="false"/>
          <w:i w:val="false"/>
          <w:color w:val="000000"/>
          <w:sz w:val="28"/>
        </w:rPr>
        <w:t>улица Ленина дома №1, 2, 3, 4, 5, 6, 7, 8, 9, 10, 11, 12, 13, 14, 15, 16, 17, 18;</w:t>
      </w:r>
      <w:r>
        <w:br/>
      </w:r>
      <w:r>
        <w:rPr>
          <w:rFonts w:ascii="Times New Roman"/>
          <w:b w:val="false"/>
          <w:i w:val="false"/>
          <w:color w:val="000000"/>
          <w:sz w:val="28"/>
        </w:rPr>
        <w:t xml:space="preserve">
      </w:t>
      </w:r>
      <w:r>
        <w:rPr>
          <w:rFonts w:ascii="Times New Roman"/>
          <w:b w:val="false"/>
          <w:i w:val="false"/>
          <w:color w:val="000000"/>
          <w:sz w:val="28"/>
        </w:rPr>
        <w:t>улица Береговая дома № 1, 2, 3, 4, 5, 6, 7, 8, 9, 10, 11, 12, 13, 14, 15.</w:t>
      </w:r>
    </w:p>
    <w:bookmarkEnd w:id="87"/>
    <w:bookmarkStart w:name="z359" w:id="88"/>
    <w:p>
      <w:pPr>
        <w:spacing w:after="0"/>
        <w:ind w:left="0"/>
        <w:jc w:val="left"/>
      </w:pPr>
      <w:r>
        <w:rPr>
          <w:rFonts w:ascii="Times New Roman"/>
          <w:b/>
          <w:i w:val="false"/>
          <w:color w:val="000000"/>
        </w:rPr>
        <w:t xml:space="preserve"> Новостроевский избирательный участок № 832.</w:t>
      </w:r>
    </w:p>
    <w:bookmarkEnd w:id="88"/>
    <w:bookmarkStart w:name="z360" w:id="89"/>
    <w:p>
      <w:pPr>
        <w:spacing w:after="0"/>
        <w:ind w:left="0"/>
        <w:jc w:val="both"/>
      </w:pPr>
      <w:r>
        <w:rPr>
          <w:rFonts w:ascii="Times New Roman"/>
          <w:b w:val="false"/>
          <w:i w:val="false"/>
          <w:color w:val="000000"/>
          <w:sz w:val="28"/>
        </w:rPr>
        <w:t>
      Центр - село Новостройка (здание лагеря).</w:t>
      </w:r>
      <w:r>
        <w:br/>
      </w:r>
      <w:r>
        <w:rPr>
          <w:rFonts w:ascii="Times New Roman"/>
          <w:b w:val="false"/>
          <w:i w:val="false"/>
          <w:color w:val="000000"/>
          <w:sz w:val="28"/>
        </w:rPr>
        <w:t xml:space="preserve">
      </w:t>
      </w:r>
      <w:r>
        <w:rPr>
          <w:rFonts w:ascii="Times New Roman"/>
          <w:b w:val="false"/>
          <w:i w:val="false"/>
          <w:color w:val="000000"/>
          <w:sz w:val="28"/>
        </w:rPr>
        <w:t>Границы: село Новостройка 47 домов.</w:t>
      </w:r>
    </w:p>
    <w:bookmarkEnd w:id="89"/>
    <w:bookmarkStart w:name="z362" w:id="90"/>
    <w:p>
      <w:pPr>
        <w:spacing w:after="0"/>
        <w:ind w:left="0"/>
        <w:jc w:val="left"/>
      </w:pPr>
      <w:r>
        <w:rPr>
          <w:rFonts w:ascii="Times New Roman"/>
          <w:b/>
          <w:i w:val="false"/>
          <w:color w:val="000000"/>
        </w:rPr>
        <w:t xml:space="preserve"> Кулынжонский избирательный участок № 833.</w:t>
      </w:r>
    </w:p>
    <w:bookmarkEnd w:id="90"/>
    <w:bookmarkStart w:name="z363" w:id="91"/>
    <w:p>
      <w:pPr>
        <w:spacing w:after="0"/>
        <w:ind w:left="0"/>
        <w:jc w:val="both"/>
      </w:pPr>
      <w:r>
        <w:rPr>
          <w:rFonts w:ascii="Times New Roman"/>
          <w:b w:val="false"/>
          <w:i w:val="false"/>
          <w:color w:val="000000"/>
          <w:sz w:val="28"/>
        </w:rPr>
        <w:t>
      Центр - село Кулынжон, улица Гагарина, № 28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Кулынжон дома № 1, 2, 3, 4, 5, 6, 7;</w:t>
      </w:r>
      <w:r>
        <w:br/>
      </w:r>
      <w:r>
        <w:rPr>
          <w:rFonts w:ascii="Times New Roman"/>
          <w:b w:val="false"/>
          <w:i w:val="false"/>
          <w:color w:val="000000"/>
          <w:sz w:val="28"/>
        </w:rPr>
        <w:t xml:space="preserve">
      </w:t>
      </w:r>
      <w:r>
        <w:rPr>
          <w:rFonts w:ascii="Times New Roman"/>
          <w:b w:val="false"/>
          <w:i w:val="false"/>
          <w:color w:val="000000"/>
          <w:sz w:val="28"/>
        </w:rPr>
        <w:t>улица Аубакирова дома № 1, 2, 3, 4, 5, 6, 7, 8, 9, 10, 11, 12, 13, 14, 15, 16, 17, 18, 19, 20, 21, 22, 23;</w:t>
      </w:r>
      <w:r>
        <w:br/>
      </w:r>
      <w:r>
        <w:rPr>
          <w:rFonts w:ascii="Times New Roman"/>
          <w:b w:val="false"/>
          <w:i w:val="false"/>
          <w:color w:val="000000"/>
          <w:sz w:val="28"/>
        </w:rPr>
        <w:t xml:space="preserve">
      </w:t>
      </w:r>
      <w:r>
        <w:rPr>
          <w:rFonts w:ascii="Times New Roman"/>
          <w:b w:val="false"/>
          <w:i w:val="false"/>
          <w:color w:val="000000"/>
          <w:sz w:val="28"/>
        </w:rPr>
        <w:t>улица Кенес дома № 1, 2, 3, 4, 5, 6, 7, 8, 9, 10, 11, 12, 13, 14, 15, 16, 17, 18, 19, 20, 21, 22;</w:t>
      </w:r>
      <w:r>
        <w:br/>
      </w:r>
      <w:r>
        <w:rPr>
          <w:rFonts w:ascii="Times New Roman"/>
          <w:b w:val="false"/>
          <w:i w:val="false"/>
          <w:color w:val="000000"/>
          <w:sz w:val="28"/>
        </w:rPr>
        <w:t xml:space="preserve">
      </w:t>
      </w:r>
      <w:r>
        <w:rPr>
          <w:rFonts w:ascii="Times New Roman"/>
          <w:b w:val="false"/>
          <w:i w:val="false"/>
          <w:color w:val="000000"/>
          <w:sz w:val="28"/>
        </w:rPr>
        <w:t>улица Мира дома № 1, 2, 3, 4, 5, 6, 7, 8, 9, 10, 11, 12, 13, 14, 15, 16, 17, 18, 19, 20, 21, 22;</w:t>
      </w:r>
      <w:r>
        <w:br/>
      </w:r>
      <w:r>
        <w:rPr>
          <w:rFonts w:ascii="Times New Roman"/>
          <w:b w:val="false"/>
          <w:i w:val="false"/>
          <w:color w:val="000000"/>
          <w:sz w:val="28"/>
        </w:rPr>
        <w:t xml:space="preserve">
      </w:t>
      </w:r>
      <w:r>
        <w:rPr>
          <w:rFonts w:ascii="Times New Roman"/>
          <w:b w:val="false"/>
          <w:i w:val="false"/>
          <w:color w:val="000000"/>
          <w:sz w:val="28"/>
        </w:rPr>
        <w:t>улица Гагарина дома № 1, 2, 3, 4, 5, 6, 7, 8, 9, 10, 11, 12, 13, 14, 15, 16, 17, 18, 19, 20, 21, 22, 23;</w:t>
      </w:r>
      <w:r>
        <w:br/>
      </w:r>
      <w:r>
        <w:rPr>
          <w:rFonts w:ascii="Times New Roman"/>
          <w:b w:val="false"/>
          <w:i w:val="false"/>
          <w:color w:val="000000"/>
          <w:sz w:val="28"/>
        </w:rPr>
        <w:t xml:space="preserve">
      </w:t>
      </w:r>
      <w:r>
        <w:rPr>
          <w:rFonts w:ascii="Times New Roman"/>
          <w:b w:val="false"/>
          <w:i w:val="false"/>
          <w:color w:val="000000"/>
          <w:sz w:val="28"/>
        </w:rPr>
        <w:t>улица Кокжал Барака дома № 1, 2, 3, 4, 5, 6, 7, 8, 9, 10, 11, 12, 13, 14, 15, 16, 17, 18, 19, 20, 21, 22, 23, 24, 25, 26, 27, 28, 29, 30, 31, 32, 33, 34, 35, 36, 37, 38;</w:t>
      </w:r>
      <w:r>
        <w:br/>
      </w:r>
      <w:r>
        <w:rPr>
          <w:rFonts w:ascii="Times New Roman"/>
          <w:b w:val="false"/>
          <w:i w:val="false"/>
          <w:color w:val="000000"/>
          <w:sz w:val="28"/>
        </w:rPr>
        <w:t xml:space="preserve">
      </w:t>
      </w:r>
      <w:r>
        <w:rPr>
          <w:rFonts w:ascii="Times New Roman"/>
          <w:b w:val="false"/>
          <w:i w:val="false"/>
          <w:color w:val="000000"/>
          <w:sz w:val="28"/>
        </w:rPr>
        <w:t>улица Байтурсынова дома № 1, 2, 3, 4, 5, 6, 7, 8, 9, 10, 11, 12, 13, 14, 15, 16, 17, 18, 19, 20, 21, 22, 23, 24, 25, 26, 27, 28, 29, 30, 31, 32, 33, 34;</w:t>
      </w:r>
      <w:r>
        <w:br/>
      </w:r>
      <w:r>
        <w:rPr>
          <w:rFonts w:ascii="Times New Roman"/>
          <w:b w:val="false"/>
          <w:i w:val="false"/>
          <w:color w:val="000000"/>
          <w:sz w:val="28"/>
        </w:rPr>
        <w:t xml:space="preserve">
      </w:t>
      </w:r>
      <w:r>
        <w:rPr>
          <w:rFonts w:ascii="Times New Roman"/>
          <w:b w:val="false"/>
          <w:i w:val="false"/>
          <w:color w:val="000000"/>
          <w:sz w:val="28"/>
        </w:rPr>
        <w:t>улица Жуандыка дома № 1, 2, 3, 4, 5, 6, 7, 8, 9, 10, 11, 12, 13, 14, 15, 16, 17, 18, 19, 20, 21, 22, 23.</w:t>
      </w:r>
    </w:p>
    <w:bookmarkEnd w:id="91"/>
    <w:bookmarkStart w:name="z372" w:id="92"/>
    <w:p>
      <w:pPr>
        <w:spacing w:after="0"/>
        <w:ind w:left="0"/>
        <w:jc w:val="left"/>
      </w:pPr>
      <w:r>
        <w:rPr>
          <w:rFonts w:ascii="Times New Roman"/>
          <w:b/>
          <w:i w:val="false"/>
          <w:color w:val="000000"/>
        </w:rPr>
        <w:t xml:space="preserve"> Кокжыринский избирательный участок № 834.</w:t>
      </w:r>
    </w:p>
    <w:bookmarkEnd w:id="92"/>
    <w:bookmarkStart w:name="z373" w:id="93"/>
    <w:p>
      <w:pPr>
        <w:spacing w:after="0"/>
        <w:ind w:left="0"/>
        <w:jc w:val="both"/>
      </w:pPr>
      <w:r>
        <w:rPr>
          <w:rFonts w:ascii="Times New Roman"/>
          <w:b w:val="false"/>
          <w:i w:val="false"/>
          <w:color w:val="000000"/>
          <w:sz w:val="28"/>
        </w:rPr>
        <w:t>
      Центр - село Кокжыра, улица Школьная, № 6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Абая дома № 1, 2, 3, 4, 5, 6, 7, 8, 9, 10, 11, 12, 13, 14, 15, 16, 17, 18, 19, 20, 21, 22, 23, 24, 25, 26, 27, 28, 29, 30, 31, 32, 33, 34, 35, 36, 37, 38, 39, 40, 41, 42, 43, 44, 45, 46, 47, 48, 49, 50, 51, 52, 53, 54;</w:t>
      </w:r>
      <w:r>
        <w:br/>
      </w:r>
      <w:r>
        <w:rPr>
          <w:rFonts w:ascii="Times New Roman"/>
          <w:b w:val="false"/>
          <w:i w:val="false"/>
          <w:color w:val="000000"/>
          <w:sz w:val="28"/>
        </w:rPr>
        <w:t xml:space="preserve">
      </w:t>
      </w:r>
      <w:r>
        <w:rPr>
          <w:rFonts w:ascii="Times New Roman"/>
          <w:b w:val="false"/>
          <w:i w:val="false"/>
          <w:color w:val="000000"/>
          <w:sz w:val="28"/>
        </w:rPr>
        <w:t>улица Рахметова дома № 1, 2, 3, 4, 5, 6, 7, 8, 9, 10, 11, 12, 13, 14, 15, 16;</w:t>
      </w:r>
      <w:r>
        <w:br/>
      </w:r>
      <w:r>
        <w:rPr>
          <w:rFonts w:ascii="Times New Roman"/>
          <w:b w:val="false"/>
          <w:i w:val="false"/>
          <w:color w:val="000000"/>
          <w:sz w:val="28"/>
        </w:rPr>
        <w:t xml:space="preserve">
      </w:t>
      </w:r>
      <w:r>
        <w:rPr>
          <w:rFonts w:ascii="Times New Roman"/>
          <w:b w:val="false"/>
          <w:i w:val="false"/>
          <w:color w:val="000000"/>
          <w:sz w:val="28"/>
        </w:rPr>
        <w:t>улица Школьная дома № 1, 2, 3, 4, 5, 6, 7, 8, 9, 10, 11, 12, 13, 14, 15, 16, 17, 18, 19, 20, 21, 22, 23, 24, 25, 26, 27, 28, 29;</w:t>
      </w:r>
      <w:r>
        <w:br/>
      </w:r>
      <w:r>
        <w:rPr>
          <w:rFonts w:ascii="Times New Roman"/>
          <w:b w:val="false"/>
          <w:i w:val="false"/>
          <w:color w:val="000000"/>
          <w:sz w:val="28"/>
        </w:rPr>
        <w:t xml:space="preserve">
      </w:t>
      </w:r>
      <w:r>
        <w:rPr>
          <w:rFonts w:ascii="Times New Roman"/>
          <w:b w:val="false"/>
          <w:i w:val="false"/>
          <w:color w:val="000000"/>
          <w:sz w:val="28"/>
        </w:rPr>
        <w:t>улица Жуандыка дома № 1, 2, 3, 4, 5, 6, 7, 8, 9, 10, 11, 12, 13, 14;</w:t>
      </w:r>
      <w:r>
        <w:br/>
      </w:r>
      <w:r>
        <w:rPr>
          <w:rFonts w:ascii="Times New Roman"/>
          <w:b w:val="false"/>
          <w:i w:val="false"/>
          <w:color w:val="000000"/>
          <w:sz w:val="28"/>
        </w:rPr>
        <w:t xml:space="preserve">
      </w:t>
      </w:r>
      <w:r>
        <w:rPr>
          <w:rFonts w:ascii="Times New Roman"/>
          <w:b w:val="false"/>
          <w:i w:val="false"/>
          <w:color w:val="000000"/>
          <w:sz w:val="28"/>
        </w:rPr>
        <w:t>улица Амангельды дома № 1, 2, 3, 4, 5, 6, 7, 8, 9, 10, 11, 12, 13, 14;</w:t>
      </w:r>
      <w:r>
        <w:br/>
      </w:r>
      <w:r>
        <w:rPr>
          <w:rFonts w:ascii="Times New Roman"/>
          <w:b w:val="false"/>
          <w:i w:val="false"/>
          <w:color w:val="000000"/>
          <w:sz w:val="28"/>
        </w:rPr>
        <w:t xml:space="preserve">
      </w:t>
      </w:r>
      <w:r>
        <w:rPr>
          <w:rFonts w:ascii="Times New Roman"/>
          <w:b w:val="false"/>
          <w:i w:val="false"/>
          <w:color w:val="000000"/>
          <w:sz w:val="28"/>
        </w:rPr>
        <w:t>улица Ленина дома № 1, 2, 3, 4, 5, 6, 7, 8, 9, 10, 11, 12, 13, 14, 15, 16, 17, 18, 19, 20, 21, 22, 23, 24, 25, 26, 27, 28, 29, 30, 31, 32, 33, 34, 35, 36, 37, 38, 39, 40.</w:t>
      </w:r>
    </w:p>
    <w:bookmarkEnd w:id="93"/>
    <w:bookmarkStart w:name="z380" w:id="94"/>
    <w:p>
      <w:pPr>
        <w:spacing w:after="0"/>
        <w:ind w:left="0"/>
        <w:jc w:val="left"/>
      </w:pPr>
      <w:r>
        <w:rPr>
          <w:rFonts w:ascii="Times New Roman"/>
          <w:b/>
          <w:i w:val="false"/>
          <w:color w:val="000000"/>
        </w:rPr>
        <w:t xml:space="preserve"> Бастаушинский избирательный участок № 835.</w:t>
      </w:r>
    </w:p>
    <w:bookmarkEnd w:id="94"/>
    <w:bookmarkStart w:name="z381" w:id="95"/>
    <w:p>
      <w:pPr>
        <w:spacing w:after="0"/>
        <w:ind w:left="0"/>
        <w:jc w:val="both"/>
      </w:pPr>
      <w:r>
        <w:rPr>
          <w:rFonts w:ascii="Times New Roman"/>
          <w:b w:val="false"/>
          <w:i w:val="false"/>
          <w:color w:val="000000"/>
          <w:sz w:val="28"/>
        </w:rPr>
        <w:t>
      Центр - село Бастауши, улица Абая, № 4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Абая дома № 1, 2, 3, 4, 5, 6, 7, 8, 9, 10, 11, 12, 13, 14, 15, 16, 17, 18, 19, 20, 21, 22, 23, 24, 25, 26;</w:t>
      </w:r>
      <w:r>
        <w:br/>
      </w:r>
      <w:r>
        <w:rPr>
          <w:rFonts w:ascii="Times New Roman"/>
          <w:b w:val="false"/>
          <w:i w:val="false"/>
          <w:color w:val="000000"/>
          <w:sz w:val="28"/>
        </w:rPr>
        <w:t xml:space="preserve">
      </w:t>
      </w:r>
      <w:r>
        <w:rPr>
          <w:rFonts w:ascii="Times New Roman"/>
          <w:b w:val="false"/>
          <w:i w:val="false"/>
          <w:color w:val="000000"/>
          <w:sz w:val="28"/>
        </w:rPr>
        <w:t>улица Наурыз дома № 1, 2, 3, 4, 5, 6, 7, 8, 9, 10, 11, 12, 13;</w:t>
      </w:r>
      <w:r>
        <w:br/>
      </w:r>
      <w:r>
        <w:rPr>
          <w:rFonts w:ascii="Times New Roman"/>
          <w:b w:val="false"/>
          <w:i w:val="false"/>
          <w:color w:val="000000"/>
          <w:sz w:val="28"/>
        </w:rPr>
        <w:t xml:space="preserve">
      </w:t>
      </w:r>
      <w:r>
        <w:rPr>
          <w:rFonts w:ascii="Times New Roman"/>
          <w:b w:val="false"/>
          <w:i w:val="false"/>
          <w:color w:val="000000"/>
          <w:sz w:val="28"/>
        </w:rPr>
        <w:t>улица Школьная дома № 1, 2, 3, 4, 5, 6, 7, 8, 9, 10, 11, 12, 13, 14, 15, 16, 17, 18, 19, 20, 21, 22, 23, 24;</w:t>
      </w:r>
      <w:r>
        <w:br/>
      </w:r>
      <w:r>
        <w:rPr>
          <w:rFonts w:ascii="Times New Roman"/>
          <w:b w:val="false"/>
          <w:i w:val="false"/>
          <w:color w:val="000000"/>
          <w:sz w:val="28"/>
        </w:rPr>
        <w:t xml:space="preserve">
      </w:t>
      </w:r>
      <w:r>
        <w:rPr>
          <w:rFonts w:ascii="Times New Roman"/>
          <w:b w:val="false"/>
          <w:i w:val="false"/>
          <w:color w:val="000000"/>
          <w:sz w:val="28"/>
        </w:rPr>
        <w:t>улица Кабанбая дома № 1, 2, 3, 4, 5, 6, 7, 8, 9, 10, 11, 12, 13, 14, 15, 16, 17, 18, 19, 20, 21, 22, 23, 24;</w:t>
      </w:r>
      <w:r>
        <w:br/>
      </w:r>
      <w:r>
        <w:rPr>
          <w:rFonts w:ascii="Times New Roman"/>
          <w:b w:val="false"/>
          <w:i w:val="false"/>
          <w:color w:val="000000"/>
          <w:sz w:val="28"/>
        </w:rPr>
        <w:t xml:space="preserve">
      </w:t>
      </w:r>
      <w:r>
        <w:rPr>
          <w:rFonts w:ascii="Times New Roman"/>
          <w:b w:val="false"/>
          <w:i w:val="false"/>
          <w:color w:val="000000"/>
          <w:sz w:val="28"/>
        </w:rPr>
        <w:t>улица Ш.Уалиханова дома № 1, 2, 3;</w:t>
      </w:r>
      <w:r>
        <w:br/>
      </w:r>
      <w:r>
        <w:rPr>
          <w:rFonts w:ascii="Times New Roman"/>
          <w:b w:val="false"/>
          <w:i w:val="false"/>
          <w:color w:val="000000"/>
          <w:sz w:val="28"/>
        </w:rPr>
        <w:t xml:space="preserve">
      </w:t>
      </w:r>
      <w:r>
        <w:rPr>
          <w:rFonts w:ascii="Times New Roman"/>
          <w:b w:val="false"/>
          <w:i w:val="false"/>
          <w:color w:val="000000"/>
          <w:sz w:val="28"/>
        </w:rPr>
        <w:t>улица Ленина дома № 1, 2, 3, 4, 5, 6, 7, 8, 9, 10, 11, 12, 13, 14, 15, 16, 17, 18, 19, 20, 21, 22;</w:t>
      </w:r>
      <w:r>
        <w:br/>
      </w:r>
      <w:r>
        <w:rPr>
          <w:rFonts w:ascii="Times New Roman"/>
          <w:b w:val="false"/>
          <w:i w:val="false"/>
          <w:color w:val="000000"/>
          <w:sz w:val="28"/>
        </w:rPr>
        <w:t xml:space="preserve">
      </w:t>
      </w:r>
      <w:r>
        <w:rPr>
          <w:rFonts w:ascii="Times New Roman"/>
          <w:b w:val="false"/>
          <w:i w:val="false"/>
          <w:color w:val="000000"/>
          <w:sz w:val="28"/>
        </w:rPr>
        <w:t>улица Аблайхана дом №1;</w:t>
      </w:r>
      <w:r>
        <w:br/>
      </w:r>
      <w:r>
        <w:rPr>
          <w:rFonts w:ascii="Times New Roman"/>
          <w:b w:val="false"/>
          <w:i w:val="false"/>
          <w:color w:val="000000"/>
          <w:sz w:val="28"/>
        </w:rPr>
        <w:t xml:space="preserve">
      </w:t>
      </w:r>
      <w:r>
        <w:rPr>
          <w:rFonts w:ascii="Times New Roman"/>
          <w:b w:val="false"/>
          <w:i w:val="false"/>
          <w:color w:val="000000"/>
          <w:sz w:val="28"/>
        </w:rPr>
        <w:t>улица Рыскулова дома № 1, 2, 3, 4, 5, 6, 7, 8, 9, 10, 11, 12;</w:t>
      </w:r>
      <w:r>
        <w:br/>
      </w:r>
      <w:r>
        <w:rPr>
          <w:rFonts w:ascii="Times New Roman"/>
          <w:b w:val="false"/>
          <w:i w:val="false"/>
          <w:color w:val="000000"/>
          <w:sz w:val="28"/>
        </w:rPr>
        <w:t xml:space="preserve">
      </w:t>
      </w:r>
      <w:r>
        <w:rPr>
          <w:rFonts w:ascii="Times New Roman"/>
          <w:b w:val="false"/>
          <w:i w:val="false"/>
          <w:color w:val="000000"/>
          <w:sz w:val="28"/>
        </w:rPr>
        <w:t>улица Жамбыла дома № 1, 2, 3, 4, 5, 6, 7, 8, 9, 10, 11, 12, 13;</w:t>
      </w:r>
      <w:r>
        <w:br/>
      </w:r>
      <w:r>
        <w:rPr>
          <w:rFonts w:ascii="Times New Roman"/>
          <w:b w:val="false"/>
          <w:i w:val="false"/>
          <w:color w:val="000000"/>
          <w:sz w:val="28"/>
        </w:rPr>
        <w:t xml:space="preserve">
      </w:t>
      </w:r>
      <w:r>
        <w:rPr>
          <w:rFonts w:ascii="Times New Roman"/>
          <w:b w:val="false"/>
          <w:i w:val="false"/>
          <w:color w:val="000000"/>
          <w:sz w:val="28"/>
        </w:rPr>
        <w:t>улица Жуандык дома № 1, 2, 3, 4, 5, 6, 7, 8, 9, 10, 11, 12, 13, 14, 15, 16, 17, 18, 19;</w:t>
      </w:r>
      <w:r>
        <w:br/>
      </w:r>
      <w:r>
        <w:rPr>
          <w:rFonts w:ascii="Times New Roman"/>
          <w:b w:val="false"/>
          <w:i w:val="false"/>
          <w:color w:val="000000"/>
          <w:sz w:val="28"/>
        </w:rPr>
        <w:t xml:space="preserve">
      </w:t>
      </w:r>
      <w:r>
        <w:rPr>
          <w:rFonts w:ascii="Times New Roman"/>
          <w:b w:val="false"/>
          <w:i w:val="false"/>
          <w:color w:val="000000"/>
          <w:sz w:val="28"/>
        </w:rPr>
        <w:t>улица Больничная дома № 1, 2, 3, 4, 5, 6, 7, 8, 9, 10, 11, 12, 13, 14;</w:t>
      </w:r>
      <w:r>
        <w:br/>
      </w:r>
      <w:r>
        <w:rPr>
          <w:rFonts w:ascii="Times New Roman"/>
          <w:b w:val="false"/>
          <w:i w:val="false"/>
          <w:color w:val="000000"/>
          <w:sz w:val="28"/>
        </w:rPr>
        <w:t xml:space="preserve">
      </w:t>
      </w:r>
      <w:r>
        <w:rPr>
          <w:rFonts w:ascii="Times New Roman"/>
          <w:b w:val="false"/>
          <w:i w:val="false"/>
          <w:color w:val="000000"/>
          <w:sz w:val="28"/>
        </w:rPr>
        <w:t>улица Строительная дома № 1, 2, 3, 4, 5, 6, 7, 8, 9, 10, 11, 12, 13, 14, 15, 16, 17;</w:t>
      </w:r>
      <w:r>
        <w:br/>
      </w:r>
      <w:r>
        <w:rPr>
          <w:rFonts w:ascii="Times New Roman"/>
          <w:b w:val="false"/>
          <w:i w:val="false"/>
          <w:color w:val="000000"/>
          <w:sz w:val="28"/>
        </w:rPr>
        <w:t xml:space="preserve">
      </w:t>
      </w:r>
      <w:r>
        <w:rPr>
          <w:rFonts w:ascii="Times New Roman"/>
          <w:b w:val="false"/>
          <w:i w:val="false"/>
          <w:color w:val="000000"/>
          <w:sz w:val="28"/>
        </w:rPr>
        <w:t>улица Новостройка дома № 1, 2, 3, 4, 5, 6, 7, 8, 9, 10, 11, 12, 13, 14, 15, 16, 17, 18, 19, 20, 21, 22, 23, 24, 25, 26, 27, 28, 29, 30, 31, 32, 33, 34, 35, 36, 37, 38, 39, 40, 41, 42, 43.</w:t>
      </w:r>
    </w:p>
    <w:bookmarkEnd w:id="95"/>
    <w:bookmarkStart w:name="z395" w:id="96"/>
    <w:p>
      <w:pPr>
        <w:spacing w:after="0"/>
        <w:ind w:left="0"/>
        <w:jc w:val="left"/>
      </w:pPr>
      <w:r>
        <w:rPr>
          <w:rFonts w:ascii="Times New Roman"/>
          <w:b/>
          <w:i w:val="false"/>
          <w:color w:val="000000"/>
        </w:rPr>
        <w:t xml:space="preserve"> Кокжотинский избирательный участок № 836.</w:t>
      </w:r>
    </w:p>
    <w:bookmarkEnd w:id="96"/>
    <w:bookmarkStart w:name="z396" w:id="97"/>
    <w:p>
      <w:pPr>
        <w:spacing w:after="0"/>
        <w:ind w:left="0"/>
        <w:jc w:val="both"/>
      </w:pPr>
      <w:r>
        <w:rPr>
          <w:rFonts w:ascii="Times New Roman"/>
          <w:b w:val="false"/>
          <w:i w:val="false"/>
          <w:color w:val="000000"/>
          <w:sz w:val="28"/>
        </w:rPr>
        <w:t>
      Центр - село Кокжота, улица Школьная, 34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Абая дома № 1, 2, 3, 4, 5, 6, 7, 8, 9, 10, 11, 12, 13, 14, 15, 16, 17, 18, 19, 20, 21, 22, 23, 24, 25, 26, 27, 28, 29, 30, 31, 32, 33, 34, 35, 36;</w:t>
      </w:r>
      <w:r>
        <w:br/>
      </w:r>
      <w:r>
        <w:rPr>
          <w:rFonts w:ascii="Times New Roman"/>
          <w:b w:val="false"/>
          <w:i w:val="false"/>
          <w:color w:val="000000"/>
          <w:sz w:val="28"/>
        </w:rPr>
        <w:t xml:space="preserve">
      </w:t>
      </w:r>
      <w:r>
        <w:rPr>
          <w:rFonts w:ascii="Times New Roman"/>
          <w:b w:val="false"/>
          <w:i w:val="false"/>
          <w:color w:val="000000"/>
          <w:sz w:val="28"/>
        </w:rPr>
        <w:t>улица Кабанбая дома № 1, 2, 3, 4, 5, 6, 7, 8, 9, 10, 11, 12, 13, 14, 15, 16, 17, 18, 19, 20, 21, 22, 23, 24, 25, 26, 27, 28, 29;</w:t>
      </w:r>
      <w:r>
        <w:br/>
      </w:r>
      <w:r>
        <w:rPr>
          <w:rFonts w:ascii="Times New Roman"/>
          <w:b w:val="false"/>
          <w:i w:val="false"/>
          <w:color w:val="000000"/>
          <w:sz w:val="28"/>
        </w:rPr>
        <w:t xml:space="preserve">
      </w:t>
      </w:r>
      <w:r>
        <w:rPr>
          <w:rFonts w:ascii="Times New Roman"/>
          <w:b w:val="false"/>
          <w:i w:val="false"/>
          <w:color w:val="000000"/>
          <w:sz w:val="28"/>
        </w:rPr>
        <w:t>улица Школьная дома № 1, 2, 3, 4, 5, 6, 7, 8, 9, 10, 11, 12, 13, 14, 15, 16, 17, 18, 19, 20, 21, 22, 23, 24, 25, 26, 27, 28, 29, 30.</w:t>
      </w:r>
    </w:p>
    <w:bookmarkEnd w:id="97"/>
    <w:bookmarkStart w:name="z400" w:id="98"/>
    <w:p>
      <w:pPr>
        <w:spacing w:after="0"/>
        <w:ind w:left="0"/>
        <w:jc w:val="left"/>
      </w:pPr>
      <w:r>
        <w:rPr>
          <w:rFonts w:ascii="Times New Roman"/>
          <w:b/>
          <w:i w:val="false"/>
          <w:color w:val="000000"/>
        </w:rPr>
        <w:t xml:space="preserve"> Мариногорский избирательный участок № 837.</w:t>
      </w:r>
    </w:p>
    <w:bookmarkEnd w:id="98"/>
    <w:bookmarkStart w:name="z401" w:id="99"/>
    <w:p>
      <w:pPr>
        <w:spacing w:after="0"/>
        <w:ind w:left="0"/>
        <w:jc w:val="both"/>
      </w:pPr>
      <w:r>
        <w:rPr>
          <w:rFonts w:ascii="Times New Roman"/>
          <w:b w:val="false"/>
          <w:i w:val="false"/>
          <w:color w:val="000000"/>
          <w:sz w:val="28"/>
        </w:rPr>
        <w:t>
      Центр - село Мариногорка, улица Школьная, № 65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Зеленая дома № 1, 2, 3, 4, 5, 6, 7, 8, 9, 10, 11, 12, 13, 14, 15, 16, 17, 18, 19, 20, 21, 22, 23, 24, 25, 26, 27, 28, 29, 30, 31, 32, 33, 34, 35, 36, 37, 38, 39, 40, 41, 42, 43, 44, 45;</w:t>
      </w:r>
      <w:r>
        <w:br/>
      </w:r>
      <w:r>
        <w:rPr>
          <w:rFonts w:ascii="Times New Roman"/>
          <w:b w:val="false"/>
          <w:i w:val="false"/>
          <w:color w:val="000000"/>
          <w:sz w:val="28"/>
        </w:rPr>
        <w:t xml:space="preserve">
      </w:t>
      </w:r>
      <w:r>
        <w:rPr>
          <w:rFonts w:ascii="Times New Roman"/>
          <w:b w:val="false"/>
          <w:i w:val="false"/>
          <w:color w:val="000000"/>
          <w:sz w:val="28"/>
        </w:rPr>
        <w:t>переулок Аубакирова дома № 1, 2, 3, 4, 5, 6, 7, 8, 9;</w:t>
      </w:r>
      <w:r>
        <w:br/>
      </w:r>
      <w:r>
        <w:rPr>
          <w:rFonts w:ascii="Times New Roman"/>
          <w:b w:val="false"/>
          <w:i w:val="false"/>
          <w:color w:val="000000"/>
          <w:sz w:val="28"/>
        </w:rPr>
        <w:t xml:space="preserve">
      </w:t>
      </w:r>
      <w:r>
        <w:rPr>
          <w:rFonts w:ascii="Times New Roman"/>
          <w:b w:val="false"/>
          <w:i w:val="false"/>
          <w:color w:val="000000"/>
          <w:sz w:val="28"/>
        </w:rPr>
        <w:t>улица Школьная дома № 1, 2, 3, 4, 5, 6, 7, 8, 9, 10, 11, 12, 13, 14, 15, 16, 17, 18, 19, 20, 21, 22, 23, 24, 25, 26, 27, 28, 29, 30, 31, 32, 33, 34, 35, 36, 37, 38, 39, 40, 41, 42, 43, 44, 45, 46, 47, 48, 49, 50, 51, 52, 53, 54, 55, 56, 57, 58, 59, 60, 61, 62, 63, 64, 65, 66;</w:t>
      </w:r>
      <w:r>
        <w:br/>
      </w:r>
      <w:r>
        <w:rPr>
          <w:rFonts w:ascii="Times New Roman"/>
          <w:b w:val="false"/>
          <w:i w:val="false"/>
          <w:color w:val="000000"/>
          <w:sz w:val="28"/>
        </w:rPr>
        <w:t xml:space="preserve">
      </w:t>
      </w:r>
      <w:r>
        <w:rPr>
          <w:rFonts w:ascii="Times New Roman"/>
          <w:b w:val="false"/>
          <w:i w:val="false"/>
          <w:color w:val="000000"/>
          <w:sz w:val="28"/>
        </w:rPr>
        <w:t>улица Пролетарская дома № 1, 2, 3, 4, 5, 6, 7, 8, 9, 10, 11, 12, 13, 14, 15, 16, 17, 18, 19, 20, 21, 22, 23, 24, 25, 26, 27, 28, 29, 30, 31, 32, 33, 34, 35, 36, 37, 38, 39, 40, 41, 42, 43, 44, 45, 46, 47, 48, 49, 50, 51, 52, 53, 54, 55, 56, 57, 58, 59, 60;</w:t>
      </w:r>
      <w:r>
        <w:br/>
      </w:r>
      <w:r>
        <w:rPr>
          <w:rFonts w:ascii="Times New Roman"/>
          <w:b w:val="false"/>
          <w:i w:val="false"/>
          <w:color w:val="000000"/>
          <w:sz w:val="28"/>
        </w:rPr>
        <w:t xml:space="preserve">
      </w:t>
      </w:r>
      <w:r>
        <w:rPr>
          <w:rFonts w:ascii="Times New Roman"/>
          <w:b w:val="false"/>
          <w:i w:val="false"/>
          <w:color w:val="000000"/>
          <w:sz w:val="28"/>
        </w:rPr>
        <w:t>переулок Советский дома № 1, 2, 3, 4, 5, 7, 9, 10, 11, 12, 13, 14, 15, 16, 17;</w:t>
      </w:r>
      <w:r>
        <w:br/>
      </w:r>
      <w:r>
        <w:rPr>
          <w:rFonts w:ascii="Times New Roman"/>
          <w:b w:val="false"/>
          <w:i w:val="false"/>
          <w:color w:val="000000"/>
          <w:sz w:val="28"/>
        </w:rPr>
        <w:t xml:space="preserve">
      </w:t>
      </w:r>
      <w:r>
        <w:rPr>
          <w:rFonts w:ascii="Times New Roman"/>
          <w:b w:val="false"/>
          <w:i w:val="false"/>
          <w:color w:val="000000"/>
          <w:sz w:val="28"/>
        </w:rPr>
        <w:t>переулок Мира дома № 1, 2, 3, 4, 5, 6, 7, 8, 9, 10, 11, 12, 13, 14, 15;</w:t>
      </w:r>
      <w:r>
        <w:br/>
      </w:r>
      <w:r>
        <w:rPr>
          <w:rFonts w:ascii="Times New Roman"/>
          <w:b w:val="false"/>
          <w:i w:val="false"/>
          <w:color w:val="000000"/>
          <w:sz w:val="28"/>
        </w:rPr>
        <w:t xml:space="preserve">
      </w:t>
      </w:r>
      <w:r>
        <w:rPr>
          <w:rFonts w:ascii="Times New Roman"/>
          <w:b w:val="false"/>
          <w:i w:val="false"/>
          <w:color w:val="000000"/>
          <w:sz w:val="28"/>
        </w:rPr>
        <w:t>улица Молодежная дома № 1, 2, 3, 4, 5, 6, 7, 8, 9, 10, 11, 12, 13, 14, 15, 16, 17.</w:t>
      </w:r>
    </w:p>
    <w:bookmarkEnd w:id="99"/>
    <w:bookmarkStart w:name="z409" w:id="100"/>
    <w:p>
      <w:pPr>
        <w:spacing w:after="0"/>
        <w:ind w:left="0"/>
        <w:jc w:val="left"/>
      </w:pPr>
      <w:r>
        <w:rPr>
          <w:rFonts w:ascii="Times New Roman"/>
          <w:b/>
          <w:i w:val="false"/>
          <w:color w:val="000000"/>
        </w:rPr>
        <w:t xml:space="preserve"> Мойылдинский избирательный участок № 838.</w:t>
      </w:r>
    </w:p>
    <w:bookmarkEnd w:id="100"/>
    <w:bookmarkStart w:name="z410" w:id="101"/>
    <w:p>
      <w:pPr>
        <w:spacing w:after="0"/>
        <w:ind w:left="0"/>
        <w:jc w:val="both"/>
      </w:pPr>
      <w:r>
        <w:rPr>
          <w:rFonts w:ascii="Times New Roman"/>
          <w:b w:val="false"/>
          <w:i w:val="false"/>
          <w:color w:val="000000"/>
          <w:sz w:val="28"/>
        </w:rPr>
        <w:t>
      Центр - село Мойылды, улица Центральная № 21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улица Центральная дома № 1, 2, 3, 4, 5, 6, 7, 8, 9, 10, 11, 12, 13, 14, 15, 16, 17, 18, 19, 20, 22, 23, 24, 25, 26, 28, 29, 30, 31, 32, 33, 34, 35, 37, 38, 39, 40, 41, 42, 43, 44, 45, 46, 47, 48, 49, 50, 51, 52, 53, 54, 55, 56, 57, 58, 59, 60, 61, 62, 63, 64, 65, 66, 67, 68;</w:t>
      </w:r>
      <w:r>
        <w:br/>
      </w:r>
      <w:r>
        <w:rPr>
          <w:rFonts w:ascii="Times New Roman"/>
          <w:b w:val="false"/>
          <w:i w:val="false"/>
          <w:color w:val="000000"/>
          <w:sz w:val="28"/>
        </w:rPr>
        <w:t xml:space="preserve">
      </w:t>
      </w:r>
      <w:r>
        <w:rPr>
          <w:rFonts w:ascii="Times New Roman"/>
          <w:b w:val="false"/>
          <w:i w:val="false"/>
          <w:color w:val="000000"/>
          <w:sz w:val="28"/>
        </w:rPr>
        <w:t>улица Береговая дома № 1, 2, 3, 4;</w:t>
      </w:r>
      <w:r>
        <w:br/>
      </w:r>
      <w:r>
        <w:rPr>
          <w:rFonts w:ascii="Times New Roman"/>
          <w:b w:val="false"/>
          <w:i w:val="false"/>
          <w:color w:val="000000"/>
          <w:sz w:val="28"/>
        </w:rPr>
        <w:t xml:space="preserve">
      </w:t>
      </w:r>
      <w:r>
        <w:rPr>
          <w:rFonts w:ascii="Times New Roman"/>
          <w:b w:val="false"/>
          <w:i w:val="false"/>
          <w:color w:val="000000"/>
          <w:sz w:val="28"/>
        </w:rPr>
        <w:t>Глазуново 5 домов.</w:t>
      </w:r>
    </w:p>
    <w:bookmarkEnd w:id="101"/>
    <w:bookmarkStart w:name="z414" w:id="102"/>
    <w:p>
      <w:pPr>
        <w:spacing w:after="0"/>
        <w:ind w:left="0"/>
        <w:jc w:val="left"/>
      </w:pPr>
      <w:r>
        <w:rPr>
          <w:rFonts w:ascii="Times New Roman"/>
          <w:b/>
          <w:i w:val="false"/>
          <w:color w:val="000000"/>
        </w:rPr>
        <w:t xml:space="preserve"> Жумбинский избирательный участок № 839.</w:t>
      </w:r>
    </w:p>
    <w:bookmarkEnd w:id="102"/>
    <w:bookmarkStart w:name="z415" w:id="103"/>
    <w:p>
      <w:pPr>
        <w:spacing w:after="0"/>
        <w:ind w:left="0"/>
        <w:jc w:val="both"/>
      </w:pPr>
      <w:r>
        <w:rPr>
          <w:rFonts w:ascii="Times New Roman"/>
          <w:b w:val="false"/>
          <w:i w:val="false"/>
          <w:color w:val="000000"/>
          <w:sz w:val="28"/>
        </w:rPr>
        <w:t>
      Центр - село Жумба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Школьная дома № 1, 2, 3, 4, 6, 9, 10, 12, 13, 14, 15, 16, 17, 18, 20, 21, 22, 23, 24, 25, 26, 27, 28, 29, 30, 31, 32, 33, 34, 35, 36, 37, 38, 39, 40, 41, 42, 43, 44, 45, 46, 47, 48;</w:t>
      </w:r>
      <w:r>
        <w:br/>
      </w:r>
      <w:r>
        <w:rPr>
          <w:rFonts w:ascii="Times New Roman"/>
          <w:b w:val="false"/>
          <w:i w:val="false"/>
          <w:color w:val="000000"/>
          <w:sz w:val="28"/>
        </w:rPr>
        <w:t xml:space="preserve">
      </w:t>
      </w:r>
      <w:r>
        <w:rPr>
          <w:rFonts w:ascii="Times New Roman"/>
          <w:b w:val="false"/>
          <w:i w:val="false"/>
          <w:color w:val="000000"/>
          <w:sz w:val="28"/>
        </w:rPr>
        <w:t>улица Больничная дома № 1, 2, 3, 4, 5, 6, 7, 8, 9, 10, 11, 12;</w:t>
      </w:r>
      <w:r>
        <w:br/>
      </w:r>
      <w:r>
        <w:rPr>
          <w:rFonts w:ascii="Times New Roman"/>
          <w:b w:val="false"/>
          <w:i w:val="false"/>
          <w:color w:val="000000"/>
          <w:sz w:val="28"/>
        </w:rPr>
        <w:t xml:space="preserve">
      </w:t>
      </w:r>
      <w:r>
        <w:rPr>
          <w:rFonts w:ascii="Times New Roman"/>
          <w:b w:val="false"/>
          <w:i w:val="false"/>
          <w:color w:val="000000"/>
          <w:sz w:val="28"/>
        </w:rPr>
        <w:t>улица Чапаева дома № 1, 2, 3, 4, 5, 6, 7, 8, 9, 10, 12, 13, 14, 15, 16, 17.</w:t>
      </w:r>
    </w:p>
    <w:bookmarkEnd w:id="103"/>
    <w:bookmarkStart w:name="z419" w:id="104"/>
    <w:p>
      <w:pPr>
        <w:spacing w:after="0"/>
        <w:ind w:left="0"/>
        <w:jc w:val="left"/>
      </w:pPr>
      <w:r>
        <w:rPr>
          <w:rFonts w:ascii="Times New Roman"/>
          <w:b/>
          <w:i w:val="false"/>
          <w:color w:val="000000"/>
        </w:rPr>
        <w:t xml:space="preserve"> Беленский избирательный участок № 840.</w:t>
      </w:r>
    </w:p>
    <w:bookmarkEnd w:id="104"/>
    <w:bookmarkStart w:name="z420" w:id="105"/>
    <w:p>
      <w:pPr>
        <w:spacing w:after="0"/>
        <w:ind w:left="0"/>
        <w:jc w:val="both"/>
      </w:pPr>
      <w:r>
        <w:rPr>
          <w:rFonts w:ascii="Times New Roman"/>
          <w:b w:val="false"/>
          <w:i w:val="false"/>
          <w:color w:val="000000"/>
          <w:sz w:val="28"/>
        </w:rPr>
        <w:t>
      Центр - село Белое, улица Центральная, № 50 (здание клуба).</w:t>
      </w:r>
      <w:r>
        <w:br/>
      </w:r>
      <w:r>
        <w:rPr>
          <w:rFonts w:ascii="Times New Roman"/>
          <w:b w:val="false"/>
          <w:i w:val="false"/>
          <w:color w:val="000000"/>
          <w:sz w:val="28"/>
        </w:rPr>
        <w:t xml:space="preserve">
      </w:t>
      </w:r>
      <w:r>
        <w:rPr>
          <w:rFonts w:ascii="Times New Roman"/>
          <w:b w:val="false"/>
          <w:i w:val="false"/>
          <w:color w:val="000000"/>
          <w:sz w:val="28"/>
        </w:rPr>
        <w:t>Границы: улица Октябрьская дома № 1, 2, 3, 4, 5, 6, 7, 8, 9, 10, 11, 12, 13, 14, 15, 16, 17, 18, 19, 20, 21, 22, 23, 24, 25, 26, 27, 28, 29, 30, 31, 32, 33, 34, 35, 36, 37, 38, 39, 40, 41, 42, 43, 44, 45, 46, 47, 48, 49, 50, 51, 52, 53, 54, 55, 56, 57, 58, 59, 60, 61, 62, 63, 64, 65, 65б;</w:t>
      </w:r>
      <w:r>
        <w:br/>
      </w:r>
      <w:r>
        <w:rPr>
          <w:rFonts w:ascii="Times New Roman"/>
          <w:b w:val="false"/>
          <w:i w:val="false"/>
          <w:color w:val="000000"/>
          <w:sz w:val="28"/>
        </w:rPr>
        <w:t xml:space="preserve">
      </w:t>
      </w:r>
      <w:r>
        <w:rPr>
          <w:rFonts w:ascii="Times New Roman"/>
          <w:b w:val="false"/>
          <w:i w:val="false"/>
          <w:color w:val="000000"/>
          <w:sz w:val="28"/>
        </w:rPr>
        <w:t>улица Мира дома № 1, 2, 3, 4, 5, 6, 7, 8, 9, 10, 11, 12, 13, 14, 15, 16, 17, 18, 19, 20, 21, 22, 23, 24, 25, 26, 27, 28, 29, 30, 31, 32, 33, 34, 35, 36, 36б;</w:t>
      </w:r>
      <w:r>
        <w:br/>
      </w:r>
      <w:r>
        <w:rPr>
          <w:rFonts w:ascii="Times New Roman"/>
          <w:b w:val="false"/>
          <w:i w:val="false"/>
          <w:color w:val="000000"/>
          <w:sz w:val="28"/>
        </w:rPr>
        <w:t xml:space="preserve">
      </w:t>
      </w:r>
      <w:r>
        <w:rPr>
          <w:rFonts w:ascii="Times New Roman"/>
          <w:b w:val="false"/>
          <w:i w:val="false"/>
          <w:color w:val="000000"/>
          <w:sz w:val="28"/>
        </w:rPr>
        <w:t>улица Верхняя дома № 1, 2, 3, 4, 5, 6, 7, 8, 9, 10, 11, 12, 12б;</w:t>
      </w:r>
      <w:r>
        <w:br/>
      </w:r>
      <w:r>
        <w:rPr>
          <w:rFonts w:ascii="Times New Roman"/>
          <w:b w:val="false"/>
          <w:i w:val="false"/>
          <w:color w:val="000000"/>
          <w:sz w:val="28"/>
        </w:rPr>
        <w:t xml:space="preserve">
      </w:t>
      </w:r>
      <w:r>
        <w:rPr>
          <w:rFonts w:ascii="Times New Roman"/>
          <w:b w:val="false"/>
          <w:i w:val="false"/>
          <w:color w:val="000000"/>
          <w:sz w:val="28"/>
        </w:rPr>
        <w:t>улица Новая дома № 1, 2, 3, 4, 5, 6, 7, 8, 9, 10, 11, 12, 13, 14, 15, 16, 17, 18, 19, 20, 21, 22, 23, 24, 25, 26, 27, 28, 29, 30, 31, 32, 33, 34, 35, 36, 37, 38, 39, 40, 41, 42, 43, 44, 45, 46, 47, 48, 49, 50, 51, 52, 53, 54, 55, 56, 57, 58, 59, 60, 61, 62, 63, 64, 65, 66, 67, 68, 69, 70, 71, 72, 73, 74, 75, 76, 77, 78, 79, 80, 81, 82, 83, 84, 85, 86;</w:t>
      </w:r>
      <w:r>
        <w:br/>
      </w:r>
      <w:r>
        <w:rPr>
          <w:rFonts w:ascii="Times New Roman"/>
          <w:b w:val="false"/>
          <w:i w:val="false"/>
          <w:color w:val="000000"/>
          <w:sz w:val="28"/>
        </w:rPr>
        <w:t xml:space="preserve">
      </w:t>
      </w:r>
      <w:r>
        <w:rPr>
          <w:rFonts w:ascii="Times New Roman"/>
          <w:b w:val="false"/>
          <w:i w:val="false"/>
          <w:color w:val="000000"/>
          <w:sz w:val="28"/>
        </w:rPr>
        <w:t>улица Центральная дома № 2, 3, 4, 5, 6, 7, 8, 9, 10, 11, 12, 13, 14, 15, 16, 17, 18, 19, 20, 21, 22, 23, 24, 25, 26, 27, 28, 29, 30, 31, 32, 33, 34, 35, 36, 37, 38, 39, 40, 41, 42, 43, 44, 45, 46, 47, 48, 49, 50, 51, 52, 53, 54, 55, 56, 57, 58, 59, 60, 61, 62, 63, 64, 65, 66, 67, 68, 69, 70, 71, 72, 73, 74, 75, 76, 77, 78, 79, 80, 81, 82, 83, 84, 85, 86, 87, 88, 89, 90, 91, 92, 93, 93б.</w:t>
      </w:r>
    </w:p>
    <w:bookmarkEnd w:id="105"/>
    <w:bookmarkStart w:name="z426" w:id="106"/>
    <w:p>
      <w:pPr>
        <w:spacing w:after="0"/>
        <w:ind w:left="0"/>
        <w:jc w:val="left"/>
      </w:pPr>
      <w:r>
        <w:rPr>
          <w:rFonts w:ascii="Times New Roman"/>
          <w:b/>
          <w:i w:val="false"/>
          <w:color w:val="000000"/>
        </w:rPr>
        <w:t xml:space="preserve"> Жанажолский избирательный участок № 841.</w:t>
      </w:r>
    </w:p>
    <w:bookmarkEnd w:id="106"/>
    <w:bookmarkStart w:name="z427" w:id="107"/>
    <w:p>
      <w:pPr>
        <w:spacing w:after="0"/>
        <w:ind w:left="0"/>
        <w:jc w:val="both"/>
      </w:pPr>
      <w:r>
        <w:rPr>
          <w:rFonts w:ascii="Times New Roman"/>
          <w:b w:val="false"/>
          <w:i w:val="false"/>
          <w:color w:val="000000"/>
          <w:sz w:val="28"/>
        </w:rPr>
        <w:t>
      Центр - село Жанажол, улица Центральная, №15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Центральная дома № 1, 2, 3, 4, 5, 6, 7, 8, 9, 10, 11, 12, 13, 14, 15, 16, 17, 18, 19, 20, 21, 22, 23, 24, 25, 26, 27, 28, 29, 30, 31, 32, 33, 34, 35, 36, 37, 38, 39, 40, 41, 42, 43;</w:t>
      </w:r>
      <w:r>
        <w:br/>
      </w:r>
      <w:r>
        <w:rPr>
          <w:rFonts w:ascii="Times New Roman"/>
          <w:b w:val="false"/>
          <w:i w:val="false"/>
          <w:color w:val="000000"/>
          <w:sz w:val="28"/>
        </w:rPr>
        <w:t xml:space="preserve">
      </w:t>
      </w:r>
      <w:r>
        <w:rPr>
          <w:rFonts w:ascii="Times New Roman"/>
          <w:b w:val="false"/>
          <w:i w:val="false"/>
          <w:color w:val="000000"/>
          <w:sz w:val="28"/>
        </w:rPr>
        <w:t>улица Комсомольская дома № 1, 2, 3, 4, 5, 6, 7, 8, 9, 10, 11, 12, 13, 14, 15, 16, 17, 18, 19, 20.</w:t>
      </w:r>
    </w:p>
    <w:bookmarkEnd w:id="107"/>
    <w:bookmarkStart w:name="z430" w:id="108"/>
    <w:p>
      <w:pPr>
        <w:spacing w:after="0"/>
        <w:ind w:left="0"/>
        <w:jc w:val="left"/>
      </w:pPr>
      <w:r>
        <w:rPr>
          <w:rFonts w:ascii="Times New Roman"/>
          <w:b/>
          <w:i w:val="false"/>
          <w:color w:val="000000"/>
        </w:rPr>
        <w:t xml:space="preserve"> Караткульский избирательный участок № 842.</w:t>
      </w:r>
    </w:p>
    <w:bookmarkEnd w:id="108"/>
    <w:bookmarkStart w:name="z431" w:id="109"/>
    <w:p>
      <w:pPr>
        <w:spacing w:after="0"/>
        <w:ind w:left="0"/>
        <w:jc w:val="both"/>
      </w:pPr>
      <w:r>
        <w:rPr>
          <w:rFonts w:ascii="Times New Roman"/>
          <w:b w:val="false"/>
          <w:i w:val="false"/>
          <w:color w:val="000000"/>
          <w:sz w:val="28"/>
        </w:rPr>
        <w:t>
      Центр - село Караткуль, улица Кирова, № 19 (здание школы).</w:t>
      </w:r>
      <w:r>
        <w:br/>
      </w:r>
      <w:r>
        <w:rPr>
          <w:rFonts w:ascii="Times New Roman"/>
          <w:b w:val="false"/>
          <w:i w:val="false"/>
          <w:color w:val="000000"/>
          <w:sz w:val="28"/>
        </w:rPr>
        <w:t xml:space="preserve">
      </w:t>
      </w:r>
      <w:r>
        <w:rPr>
          <w:rFonts w:ascii="Times New Roman"/>
          <w:b w:val="false"/>
          <w:i w:val="false"/>
          <w:color w:val="000000"/>
          <w:sz w:val="28"/>
        </w:rPr>
        <w:t>Границы: улица Ауэзова дом № 1, 2, 3, 4, 5, 6, 7, 8, 9, 10, 11, 12, 13, 14, 15, 16, 17, 18, 19, 20, 21, 22, 23, 24, 25, 26, 27, 28, 29, 30, 31;</w:t>
      </w:r>
      <w:r>
        <w:br/>
      </w:r>
      <w:r>
        <w:rPr>
          <w:rFonts w:ascii="Times New Roman"/>
          <w:b w:val="false"/>
          <w:i w:val="false"/>
          <w:color w:val="000000"/>
          <w:sz w:val="28"/>
        </w:rPr>
        <w:t xml:space="preserve">
      </w:t>
      </w:r>
      <w:r>
        <w:rPr>
          <w:rFonts w:ascii="Times New Roman"/>
          <w:b w:val="false"/>
          <w:i w:val="false"/>
          <w:color w:val="000000"/>
          <w:sz w:val="28"/>
        </w:rPr>
        <w:t>улица Кирова дома № 1, 2, 3, 4, 5, 6, 7, 8, 9, 10, 11, 12, 13, 14, 15, 16, 17, 18, 19, 20, 21, 22, 23, 24, 25, 26, 27, 28, 29, 30, 31, 32, 33, 34, 35, 36, 37, 38, 39, 40, 41, 42, 43, 44, 45, 46, 47, 48, 49, 50, 51, 52, 53, 54, 55, 56, 57, 58, 59, 60.</w:t>
      </w:r>
    </w:p>
    <w:bookmarkEnd w:id="109"/>
    <w:bookmarkStart w:name="z434" w:id="110"/>
    <w:p>
      <w:pPr>
        <w:spacing w:after="0"/>
        <w:ind w:left="0"/>
        <w:jc w:val="left"/>
      </w:pPr>
      <w:r>
        <w:rPr>
          <w:rFonts w:ascii="Times New Roman"/>
          <w:b/>
          <w:i w:val="false"/>
          <w:color w:val="000000"/>
        </w:rPr>
        <w:t xml:space="preserve"> Койтасский избирательный участок № 843.</w:t>
      </w:r>
    </w:p>
    <w:bookmarkEnd w:id="110"/>
    <w:bookmarkStart w:name="z435" w:id="111"/>
    <w:p>
      <w:pPr>
        <w:spacing w:after="0"/>
        <w:ind w:left="0"/>
        <w:jc w:val="both"/>
      </w:pPr>
      <w:r>
        <w:rPr>
          <w:rFonts w:ascii="Times New Roman"/>
          <w:b w:val="false"/>
          <w:i w:val="false"/>
          <w:color w:val="000000"/>
          <w:sz w:val="28"/>
        </w:rPr>
        <w:t>
      Центр - село Койтас, улица Абая, № 4 (здание медицинского пункта).</w:t>
      </w:r>
      <w:r>
        <w:br/>
      </w:r>
      <w:r>
        <w:rPr>
          <w:rFonts w:ascii="Times New Roman"/>
          <w:b w:val="false"/>
          <w:i w:val="false"/>
          <w:color w:val="000000"/>
          <w:sz w:val="28"/>
        </w:rPr>
        <w:t xml:space="preserve">
      </w:t>
      </w:r>
      <w:r>
        <w:rPr>
          <w:rFonts w:ascii="Times New Roman"/>
          <w:b w:val="false"/>
          <w:i w:val="false"/>
          <w:color w:val="000000"/>
          <w:sz w:val="28"/>
        </w:rPr>
        <w:t>Границы: улица Абая дома № 4, 5, 6, 7, 8, 9, 10, 11;</w:t>
      </w:r>
      <w:r>
        <w:br/>
      </w:r>
      <w:r>
        <w:rPr>
          <w:rFonts w:ascii="Times New Roman"/>
          <w:b w:val="false"/>
          <w:i w:val="false"/>
          <w:color w:val="000000"/>
          <w:sz w:val="28"/>
        </w:rPr>
        <w:t xml:space="preserve">
      </w:t>
      </w:r>
      <w:r>
        <w:rPr>
          <w:rFonts w:ascii="Times New Roman"/>
          <w:b w:val="false"/>
          <w:i w:val="false"/>
          <w:color w:val="000000"/>
          <w:sz w:val="28"/>
        </w:rPr>
        <w:t xml:space="preserve">улица Школьная дома № 1, 2, 3, 4, 5, 6, 7, 8, 9, 10, 11, 12, 13, 14, 15, 16, 17, 18, 19, 20, 21, 22, 23, 24, 25, 26, 27, 28, 29, 30, 31, 32, 33, 34, 35, 36, 37, 38, 39, 40, 41, 42, 43, 44, 45, 46, 47, 48. </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