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10c1f0" w14:textId="510c1f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ограничительных мероприятий в селе Узынбулак Кокпектинского сельского округа Кокпектинского района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Кокпектинского района Восточно-Казахстанской области от 27 июля 2015 года № 177. Зарегистрировано Департаментом юстиции Восточно-Казахстанской области 10 августа 2015 года № 4094. Утратило силу - постановлением акимата Кокпектинского района Восточно-Казахстанской области от 27 октября 2015 года № 267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-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Кокпектинского района Восточно-Казахстанской области от 27.10.2015  № 267 (вводится в действие со дня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 подпунктом 9)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 Закона Республики Казахстан от 10 июля 2002 года "О ветеринарии", подпунктом 18)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31 Закона Республики Казахстан от 23 января 2001 года "О местном государственном управлении и самоуправлении в Республике Казахстан" и на основании представления главного государственного ветеринарного инспектора Кокпектинского района от 7 июля 2015 года № 170, акимат Кокпектинского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Установить ограничительные мероприятия в связи со вспышкой заболевания бешенство среди крупного рогатого скота в селе Узынбулак Кокпектинского сельского округа, Кокпектинского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2. Рекомендовать отделу ветеринарии (Е. Толешов) совместно с руководителем районной территориальной инспекции комитета ветеринарного контроля и надзора министерства сельского хозяйства Республики Казахстан (С..Мукашев), руководителем государственного учреждения "Кокпектинское районное управление защита прав потребителей Департамента по защите прав потребителей Восточно-Казахстанской области Комитета по защите прав потребителей министерства национальной экономики Республики Казахстан" (Г..Абдрасулова), организацию и проведения соответствующих мероприятий.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3. Контроль за исполнением настоящего постановления возложить на заместителя акима района Акимову Алмагуль Жанахметовну.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Настоящее постановления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6"/>
        <w:gridCol w:w="4204"/>
      </w:tblGrid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 Аким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Сагандыков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СОГЛАСОВАНО: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Руководитель Кокпетинской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 районной территориальной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 инспекции Комитета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ветеринарного контроля и надзора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 МСХ РК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Мукашев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27.07.2015 год 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 Руководитель РГУ " Кокпектинское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 районное управление ЗПП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Департамента по ЗПП ВКО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 Комитета по ЗПП МНЭ РК"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Абдрасулова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27.07.2015 год 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