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e98d4" w14:textId="5de98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предпринимательства и сельского хозяйства Кокпектинского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Кокпектинского района Восточно-Казахстанской области от 08 апреля 2015 года № 77. Зарегистрировано Департаментом юстиции Восточно-Казахстанской области 14 мая 2015 года № 3943. Утратило силу - постановлением акимата Кокпектинского района Восточно-Казахстанской области от 06 мая 2016 года № 132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Кокпектинского района Восточно-Казахстанской области от 06.05.2016 № 132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Кокпектинского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положение о государственном учреждении "Отдел предпринимательства и сельского хозяйства Кокпектинского района",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Сагандыков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Кокпектинского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апреля 2015 года № 77</w:t>
            </w:r>
          </w:p>
        </w:tc>
      </w:tr>
    </w:tbl>
    <w:bookmarkStart w:name="z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предпринимательства и сельского хозяйства Кокпектинского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предпринимательства и сельского хозяйства Кокпектинского района" является государственным органом Республики Казахстан, осуществляет руководство в сфере сельского хозяйства на территории Кокпектинского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"Отдел предпринимательства и сельского хозяйства Кокпектинского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"Отдел предпринимательства и сельского хозяйства Кокпектинского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предпринимательства и сельского хозяйства Кокпектинского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предпринимательства и сельского хозяйства Кокпектинского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предпринимательства и сельского хозяйства Кокпектинского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предпринимательства и сельского хозяйства Кокпектинского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"Отдел предпринимательства и сельского хозяйства Кокпектинского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071000, Республика Казахстан, Восточно-Казахстанская область, Кокпектинский район, село Кокпекты, улица Аухадиева, 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"Отдел предпринимательства и сельского хозяйства Кокпектинского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 "Отдел предпринимательства и сельского хозяйства Кокпектинского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Учредителем государственного учреждения "Отдел предпринимательства и сельского хозяйства Кокпектинского района" является государство в лице местного исполнительного органа Кокпектинского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отдела сельского хозяйства осуществляется из местного бюджета Кокпектинского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предпринимательства и сельского хозяйства Кокпектинского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отдела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Режим работы государственного учреждения "Отдел предпринимательства и сельского хозяйства Кокпектинского района"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Миссия государственного учреждения "Отдел предпринимательства и сельского хозяйства Кокпектинского района": обеспечение реализации основных направлений государственной политики в области развития сельского хозяйства, развития предпринимательства, промышленного потенциала, торговли и туристской деятельности на территории Кокпектинского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Задачи государственного учреждения "Отдел предпринимательства и сельского хозяйства Кокпектинского района":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организация исполнения и реализация основных направлений экономической реформы на селе и на этой основе определения перспектив аграрного сектора, тенденций его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оказание содействия в формировании рыночной инфраструктуры, организационных структур рыночного типа, проведению единой финансово-инвестиционной политики и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содействие развитию и становлению различных организационно-правовых форм хозяйствования на селе на основе частной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определение и содействие внедрению основных направлений научно-технического прогресса, путей и методов их реализации, пропаганды достижений науки и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Функции государственного учреждения "Отдел предпринимательства и сельского хозяйства Кокпектинского района":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осуществление государственной поддержки субъектов агропромышленного комплекса в соответствии с требованиями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осуществление государственной технической инспекции в области развития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подготовка и проведение мониторинга развития сельских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проведение сбора оперативной информации в области агропромышленного комплекса и сельских территорий для представления ее местному исполнительному органу Восточно-Казахстанской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ведение учета запасов продовольственных товаров в Кокпектинском районе и представление отчетности в местный исполнительный орган Восточно-Казахстанской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создает условия для развития предпринимательской деятельности и инвестиционного климата на территории Кокпектинского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обеспечивает создание и развитие в регионе объектов инфраструктуры поддержки малого и среднего предпринимательства и инновационной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организует деятельность экспертного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создает условия для развития отечественного производства конкурентоспособных товаров, работ и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осуществляет в пределах своей компетенции государственный контроль за соблюдением размера предельно допустимых розничных цен на социально значимые продовольственные товары;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Права и обязанности государственного учреждения "Отдел предпринимательства и сельского хозяйства Кокпектинского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на рассмотрение руководству района предложения по вопросам, входящим в компетенцию государственного учреждения "Отдел предпринимательства и сельского хозяйства Кокпектинского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рамках компетенции, предусмотренной законодательством Республики Казахстан привлекать работников других отделов местных исполнительных органов района для рассмотрения и совместной разработки вопросов, касающихся деятельности государственного учреждения "Отдел предпринимательства и сельского хозяйства Кокпектинского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инициировать проведение в установленном порядке совещаний по вопросам, входящим в компетенцию государственного учреждения "Отдел предпринимательства и сельского хозяйства Кокпектинского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запрашивать в рамках компетенции установленной законодательством Республики Казахстан от других государственных органов, должностных лиц, организаций и их руководителей, граждан информацию необходимую для выполнения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давать консультации по вопросам, входящим в компетенцию отдела сельского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выполнять иные обязанности, входящие в компетенцию государственного учреждения "Отдел предпринимательства и сельского хозяйства Кокпектинского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Руководство государственным учреждением "Отдел предпринимательства и сельского хозяйства Кокпектинского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предпринимательства и сельского хозяйства Кокпектинского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"Отдел предпринимательства и сельского хозяйства Кокпектинского района" назначается на должность и освобождается от должности акимом Кокпектинского района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Первый руководитель государственного учреждения "Отдел предпринимательства и сельского хозяйства Кокпектинского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Полномочия руководителя государственного учреждения "Отдел предпринимательства и сельского хозяйства Кокпектинского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установленном законодательстве порядке назначать на должности и освобождать от должностей работников государственного учреждения "Отдел предпринимательства и сельского хозяйства Кокпектинского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установленном законодательством порядке осуществлять поощрение и налагать дисциплинарные взыскания на сотрудников государственного учреждения "Отдел предпринимательства и сельского хозяйства Кокпектинского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утверждать должностные инструкции работников государственного учреждения "Отдел предпринимательства и сельского хозяйства Кокпектинского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представлять интересы государственного учреждения "Отдел предпринимательства и сельского хозяйства Кокпектинского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утверждать штатное расписание государственного учреждения "Отдел предпринимательства и сельского хозяйства Кокпектинского района" в пределах лимита штатной численности и структуры, утвержденных постановлением акимата Кокпектинского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принимает необходимые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обеспечивать равный доступ мужчин и женщин к государственной службе в соответствии с их опытом, способностями и профессиональной подготовкой;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осуществлять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государственного учреждения "Отдел предпринимательства и сельского хозяйства Кокпектинского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Государственное учреждение "Отдел предпринимательства и сельского хозяйства Кокпектинского района" может иметь на праве оперативного управления обособленное имущество в случаях,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предпринимательства и сельского хозяйства Кокпектинского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Имущество, закрепленное за государственного учреждения "Отдел предпринимательства и сельского хозяйства Кокпектинского района", относится к </w:t>
      </w:r>
      <w:r>
        <w:rPr>
          <w:rFonts w:ascii="Times New Roman"/>
          <w:b w:val="false"/>
          <w:i w:val="false"/>
          <w:color w:val="000000"/>
          <w:sz w:val="28"/>
        </w:rPr>
        <w:t>коммунальной собственности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"Отдел предпринимательства и сельского хозяйства Кокпектинского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упразднение государственного учреждения "Отдел предпринимательства и сельского хозяйства Кокпектинского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