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8bd1" w14:textId="bc38b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образования, физической культуры и спорта Кокпектинского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08 апреля 2015 года № 72. Зарегистрировано Департаментом юстиции Восточно-Казахстанской области 14 мая 2015 года № 3941. Утратило силу - постановлением акимата Кокпектинского района Восточно-Казахстанской области от 13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13.05.2016 № 136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образования, физической культуры и спорта Кокпектинского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Кокпектинского района от 28 января 2015 года № 13 "Об утверждении Положения о государственном учреждении "Отдел физической культуры и спорта Кокпектинского района"" (зарегистрированное в Реестре государственной регистрации нормативных правовых актов за № 3701, опубликованное в газетах "Новая жизнь" и "Жұлдыз" от 6 марта 2015 года № 18-19).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Кокпектинскогорайона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Сагандыков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08.04. 2015 года № 72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образования, физической культуры и спорта Кокпектинского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образования, физической культуры и спорта Кокпектинского района" является государственным органом Республики Казахстан, осуществляет руководство в сфере дошкольного воспитания, начального, основного среднего и общего среднего образования, физической культуры и спорта на территории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образования, физической культуры и спорта Кокпектинского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образования, физической культуры и спорта Кокпектинского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образования, физической культуры и спорта Кокпектинского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образования, физической культуры и спорта Кокпектинского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образования, физической культуры и спорта Кокпектинского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образования, физической культуры и спорта Кокпектинского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образования, физической культуры и спорта Кокпектинского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071000, Республика Казахстан, Восточно-Казахстанская область, Кокпектинский район, село Кокпекты, улица Аухадиева,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образования, физической культуры и спорта Кокпектинского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является учредительным документом Государственного учреждения "Отдел образования, физической культуры и спорта Кокпектинского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Учредителем государственного учреждения " Отдел образования, физической культуры и спорта Кокпектинского района" является государство в лице местного исполнительного органа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образования, физической культуры и спорта Кокпектинского района" осуществляется из местного бюджета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образования, физической культуры и спорта Кокпектинского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государственного учреждения "Отдел образования, физической культуры и спорта Кокпектинского района"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государственного учреждения "Отдел образования, физической культуры и спорта Кокпектинского района": реализация основных направлений государственной политики в сфере образования, физической культуры и спорта на территории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 государственного учреждения "Отдел образования, физической культуры и спорта Кокпектинского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воспитание гражданственности и патриотизма, любви к своей Родине -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обеспечение безопасности жизни и здоровья лиц, занимающихся физической культурой и спортом, а также участников и зрителей физкультурно-оздоровительных и спортивных мероприятий и соблюдение общественного порядка в местах проведения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развитие национальных, технических и прикладных видов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поддержка и стимулирование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развитие научной базы для исследований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государственного учреждения "Отдел образования, физической культуры и спорта Кокпектинского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обеспечивает предоставление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участие обучающихся в едином национальном тестировании;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организует учет детей дошкольного и школьного возраста, их обучение до получения ими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поддерживает и оказывает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 исправительных учреждениях уголовно-исполнительной системы);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организует приобретение и доставку учебников и учебно-методических комплексов организациям образования, реализующим общеобразовательные учебные программы предшкольной подготовки,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дополнительное образование для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обеспечивает организацию и проведение школьных олимпиад и конкурсов научных проектов по общеобразовательным предметам, конкурсов районного (городского) масштаба;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оказывает организациям дошкольного воспитания и обучения и семьям необходимую методическую и консультативную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образовательный мониторинг;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образования, бланками документов государственного образца об образовании и осуществляет контроль за их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кадровое обеспечение государственных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обеспечивает методическое руководство психологической службой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выдает разрешение на обучение в форме экстерната в организациях основного среднего,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принимает меры по созданию инфраструктуры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проводит районные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обеспечивает подготовку районных сборных команд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обеспечивает развитие массового спорта и национальных видов спорта на территории Кокпектинского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координирует деятельность районных физкультурно-спортивных организаций на территории Кокпектинского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координирует организацию и проведение спортивных мероприятий на территории Кокпектинского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осуществляет сбор, анализ для предоставления местному исполнительному органу области информацию по развитию физической культуры и спорта на территории Кокпектинского района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формирует и утверждает районные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координирует вопросы строительства спортивных сооружений на территории Кокпектинского района и обеспечивает их доступность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обеспечивает деятельность районных неспециализированных детско-юношеских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33)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государственного учреждения "Отдел образования, физической культуры и спорта Кокпектинского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государственного учреждения "Отдел образования, физической культуры и спорта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государственного учреждения "Отдел образования, физической культуры и спорта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государственного учреждения "Отдел образования, физической культуры и спорта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государственного учреждения "Отдел образования, физической культуры и спорта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государственного учреждения "Отдел образования, физической культуры и спорта Кокпектинского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государственного учреждения "Отдел образования, физической культуры и спорта Кокпектинского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образования, физической культуры и спорта Кокпектинского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образования, физической культуры и спорта Кокпектинского района" назначается на должность и освобождается от должности акимом Кокпектинского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"Отдел образования, физической культуры и спорта Кокпектинского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 государственного учреждения "Отдел образования, физической культуры и спорта Кокпектинского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государственного учреждения "Отдел образования, физической культуры и спорта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государственного учреждения "Отдел образования, физической культуры и спорта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государственного учреждения "Отдел образования, физической культуры и спорта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учреждения "Отдел образования, физической культуры и спорта Кокпектинского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государственного учреждения "Отдел образования, физической культуры и спорта Кокпектинского района" в пределах лимита штатной численности и структуры, утвержденных постановлением акимата Кокпектинского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</w:t>
      </w:r>
      <w:r>
        <w:rPr>
          <w:rFonts w:ascii="Times New Roman"/>
          <w:b w:val="false"/>
          <w:i w:val="false"/>
          <w:color w:val="000000"/>
          <w:sz w:val="28"/>
        </w:rPr>
        <w:t>ответственность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образования, физической культуры и спорта Кокпектинского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Государственное учреждение "Отдел образования, физической культуры и спорта Кокпектинского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образования, физической культуры и спорта Кокпектинского района"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государственным учреждением "Отдел образования, физической культуры и спорта Кокпектинского района",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"Отдел образования, физической культуры и спорта Кокпектинского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учреждения "Отдел образования, физической культуры и спорта Кокпектинского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государственных организаций находящихся в ведении государственного учреждения "Отдел образования, физической культуры и спорта Кокпектинского района"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"Кокпектинская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"Средняя школа имени Ж. Шайжунусова";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"Средняя школа имени Маяковского";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"Средняя школа имени М. Ауэзова";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"Улкенбокенская комплекс "школа-детский сад";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"Преображенская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"Средняя школа имени И. Жансугурова";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Коммунальное государственное учреждение "Средняя школа имени К. Аухадиева";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Коммунальное государственное учреждение "Комплекс "школа – детский сад" имени Абая";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Коммунальное государственное учреждение "Средняя школа имени Аманкельды";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Коммунальное государственное учреждение "Кокжайыкская средняя школа";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Коммунальное государственное учреждение "Средняя школа имени А.С. Пушкина";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Коммунальное государственное учреждение "Мариногорская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Коммунальное государственное учреждение "Октябрьская комплекс "школа-детский сад";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Коммунальное государственное учреждение "Кокжутинская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Коммунальное государственное учреждение "Средняя школа имени Абая";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Коммунальное государственное учреждение "Казнаковская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Коммунальное государственное учреждение "Амангельдинская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Коммунальное государственное учреждение "Самарская средняя школа №1";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Коммунальное государственное учреждение "Самарская средняя школа имени Ж.Болганбаева";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Коммунальное государственное учреждение "Миролюбовская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"Палатцынская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"Новотимофеевская средняя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"Шариптогайская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Коммунальное государственное учреждение "Основная школа имени Куйбышева";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Коммунальное государственное учреждение "Воздвиженская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Коммунальное государственное учреждение "Джумбинская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Коммунальное государственное учреждение "Караткульская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29. Коммунальное государственное учреждение "Пантелеймоновская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30. Коммунальное государственное учреждение "Раздольненская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31. Коммунальное государственное учреждение "Подгорненская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Коммунальное государственное учреждение "Каракольская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Коммунальное государственное учреждение "Романовская основная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Коммунальное государственное учреждение "Самарская начальная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35. Коммунальное государственное учреждение "Жанажольская начальная малокомплектная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Коммунальное государственное учреждение "Ушкомейская начальная малокомплектная школа";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Коммунальное государственное учреждение "Малокомплектная школа имени С.Сейфуллина";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Коммунальное государственное учреждение "Начальная школа имени Ю.Гагарина";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39. Коммунальное государственное казенное предприятие "Спортивно- оздоровительный комплекс "Балауса-Кокпекты";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40. Коммунальное государственное казенное предприятие "Детский сад "Шауқты Шұғыла";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41. Коммунальное государственное казенное предприятие "Ясли-детский сад "Балерке";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Коммунальное государственное казенное предприятие "Детский сад "Дәншік";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43. Коммунальное государственное казенное предприятие "Детская школа искусств";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44. Коммунальное государственное учреждение "Кокпектинская районная детско-юношеская спортивная школа №1";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45. Коммунальное государственное учреждение "Кокпектинская районная детско-юношеская спортивная школа №2";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Государственное коммунальное казенное предприятие "Клуб "Дархан" по национальным видам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