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a6b4" w14:textId="f74a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Кокпектинского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08 апреля 2015 года № 73. Зарегистрировано Департаментом юстиции Восточно-Казахстанской области 14 мая 2015 года № 3938. Утратило силу - постановлением акимата Кокпектинского района Восточно-Казахстанской области от 13 мая 2016 года № 141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Кокпектинского района Восточно-Казахстанской области от 13.05.2016 № 141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ветеринарии Кокпектинского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 Кокпектинского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08.04 2015 года № 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 Кокпектинского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Кокпектинского района" является государственным органом Республики Казахстан, осуществляет руководство в сфере ветеринарии на территории Кокпектинского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ветеринарии Кокпектинского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ветеринарии Кокпектинского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Кокпектинского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Кокпектинского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Кокпектинского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Кокпектинского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ветеринарии Кокпектинского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071000, Республика Казахстан, Восточно-Казахстанская область, Кокпектинский район, село Кокпекты, улица Аухадиева,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ветеринарии Кокпектинского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ветеринарии Кокпектинского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Учредителем государственного учреждения "Отдел ветеринарии Кокпектинского района" является государство в лице местного исполнительного органа Кокпектинского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Кокпектинского района" осуществляется из местного бюджета Кокпектинского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ветеринарии Кокпектинского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Кокпектинского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Режим работы государственного учреждения "Отдел ветеринарии Кокпектинского района"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ветеринарии Кокпектинского района": обеспечение реализации основных направлений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"Отдел ветеринарии Кокпектинского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охрана территории Кокпектинского района от заноса и распространения заразных и экзотических болезней животных из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"Отдел ветеринарии Кокпектинского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организовывает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организовывает строительство скотомогильников (биотермических ям) и обеспечивает их содержание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организовывает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обезвреживает (обеззараживает) и перерабатывает без изъятия животных, продукцию и сырье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организовывает и осуществляет государственный ветеринарно-санитарный контроль и надзор за соблюдением физическими и юридическими лицами законодательства Республики Казахстан в области ветеринарии в пределах Кокпектинского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проводит обследование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Кокпектинского района,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составляет акты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организовывает проведение ветеринарных мероприятий по энзоотическим болезням животных на территории Кокпектинского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организовывает проведение ветеринарных мероприятий по профилактике,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отбору проб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организовывает проведение мероприятий по идентификации сельскохозяйственных животных, ведению базы данных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организовывает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принимает уведомления от физических и юридических лиц о начале или прекращении осуществления предпринимательской деятельности в области ветеринарии, а также ведет государственный электронный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"Отдел ветеринарии Кокпектинского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государственного учреждения "Отдел ветеринарии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государственного учреждения "Отдел ветеринарии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государственного учреждения "Отдел ветеринарии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государственного учреждения "Отдел ветеринарии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государственного учреждения "Отдел ветеринарии Кокпектинского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ветеринарии Кокпектинского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Кокпектинского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ветеринарии Кокпектинского района" назначается на должность и освобождается от должности акимом Кокпектинского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"Отдел ветеринарии Кокпектинского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государственного учреждения "Отдел ветеринарии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государственного учреждения "Отдел ветеринарии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государственного учреждения "Отдел ветеринарии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государственного учреждения "Отдел ветеринарии Кокпектинского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государственного учреждения "Отдел ветеринарии Кокпектинского района" в пределах лимита штатной численности и структуры, утвержденных постановлением Кокпектинского районного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ветеринарии Кокпектинского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Государственное учреждение "Отдел ветеринарии Кокпектинского района"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государственного учреждения "Отдел ветеринарии Кокпектинского района"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Имущество, закрепленное за государственным учреждением "Отдел ветеринарии Кокпектинского района", относится к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ветеринарии Кокпектинского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"Отдел ветеринарии Кокпектинского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организации находящихся в ведении государственного учреждения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предприятие Кокпектинского районного акимата "Көкпекті мал дәрігері" на праве хозяйственного 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