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6384" w14:textId="d8f6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16 марта 2015 года N 33-5/1. Зарегистрировано Департаментом юстиции Восточно-Казахстанской области 26 марта 2015 года N 3774.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4 053 579,4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461 471,5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9 214,0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вознаграждения по кредитам, выданным из государственного бюджета– 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20 432,0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3 548 323,0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– 2 613 678,0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3876,9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4 043 317,4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– 12,0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61,6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Восточно-Казахстанского областного маслихата от 10 декабря 2014 года № 24/289-V "Об областном бюджете на 2015-2017 годы".;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2015 год целевые текущие трансферты из областного бюджета в размере 47 271,0 тысяч тенге на социальную помощь отдельным категориям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районном бюджете на 2015 год целевые текущие трансферты из областного бюджета в размере 76 296,0 тысяч тенге согласно приложению 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 в районном бюджете на 2015 год целевые трансферты на развитие из областного бюджета в размере 175 987,0 тысяч тенге согласно приложению 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согласно приложению 4 перечень бюджетных инвестиционных проектов на 2015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89"/>
        <w:gridCol w:w="928"/>
        <w:gridCol w:w="6503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4053579,4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051"/>
        <w:gridCol w:w="1051"/>
        <w:gridCol w:w="1051"/>
        <w:gridCol w:w="5188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6674"/>
        <w:gridCol w:w="4523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разработку и изготовление социально-значимой рекламы, информационных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3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2725"/>
        <w:gridCol w:w="7883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30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435"/>
        <w:gridCol w:w="5652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перепривязки к ПСД на строительство 36-квартирного дома в селе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 места в селе Бастаушы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