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e72d" w14:textId="38b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2014 года № 21-2 "О бюджете Курчумского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июля 2015 года N 24-5. Зарегистрировано Департаментом юстиции Восточно-Казахстанской области 21 июля 2015 года N 4045.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23.12.2015 N 27-3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4017),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номером 3618, опубликовано в газете "Рауан-Заря" от 21 января 2015 года № 6, от 23 января 2015 года № 7, от 28 января 2015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- 3967272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- 466943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- 22678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- 19200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- 3458451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- 3971104,7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- 7595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- 10243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-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-11634,7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"услуги по обеспечению деятельности акима района в городе, города районного значения, поселка, села, сельского округа в сумме 198354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"благоустройство и озеленение населенных пунктов в сумме 7908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"освещение улиц населенных пунктов в сумме 34021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"обеспечение санитарии населенных пунктов в сумме 10970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Нурбикенова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24-5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8712"/>
        <w:gridCol w:w="1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986"/>
        <w:gridCol w:w="986"/>
        <w:gridCol w:w="6625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2015 года № 24-5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№ 21-2 </w:t>
            </w:r>
          </w:p>
        </w:tc>
      </w:tr>
    </w:tbl>
    <w:bookmarkStart w:name="z3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790"/>
        <w:gridCol w:w="2481"/>
        <w:gridCol w:w="3610"/>
        <w:gridCol w:w="3839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2015 года № 24-5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№ 21-2 </w:t>
            </w:r>
          </w:p>
        </w:tc>
      </w:tr>
    </w:tbl>
    <w:bookmarkStart w:name="z3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1913"/>
        <w:gridCol w:w="6560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24-5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24-5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873"/>
        <w:gridCol w:w="7222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