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9487" w14:textId="c229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2014 года № 28/206-V "О бюджете Катон-Карагайского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07 апреля 2015 года N 30/234-V. Зарегистрировано Департаментом юстиции Восточно-Казахстанской области 14 апреля 2015 года N 3878. Утратило силу - решением Катон-Карагайского районного маслихата Восточно-Казахстанской области от 25 декабря 2015 года N 35/274-V</w:t>
      </w:r>
    </w:p>
    <w:p>
      <w:pPr>
        <w:spacing w:after="0"/>
        <w:ind w:left="0"/>
        <w:jc w:val="both"/>
      </w:pPr>
      <w:bookmarkStart w:name="z1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25.12.2015 N 35/274-V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>
решением Восточно-Казахстанского областного маслихата от 27 марта 2015 года № 26/317-V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3808) Катон-Карагайский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28/206-V "О бюджете Катон-Карагайского района на 2015-2017 годы" (зарегистрировано в Реестре государственной регистрации нормативных правовых актов за номером 3607, опубликовано в газетах "Луч" от 16, 23, 28, 30 января, 6 февраля 2015 года № 4, 5, 6, 7,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Катон-Карагайского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4 101 463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3 680 301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4 103 349,6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38 584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4 500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- 44970,6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44970,6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Принять к исполнению на 2015 год норматив распределения доходов в бюджет района по социальному, индивидуальному подоходному налогу, с доходов, облагаемых у источника выплаты, индивидуальному подоходному налогу с доходов иностарнных граждан, облагаемых у источника выплаты в размере 65 процентов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 V "Об областном бюджете на 2015-2017 годы" (зарегистрировано в Реестре государственной регистрации нормативных правовых актов за номером 3589).".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Кертешев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№30/234-V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2015 года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</w:p>
          <w:bookmarkEnd w:id="4"/>
        </w:tc>
      </w:tr>
    </w:tbl>
    <w:bookmarkStart w:name="z1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Катон-Карагайского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193"/>
        <w:gridCol w:w="768"/>
        <w:gridCol w:w="5184"/>
        <w:gridCol w:w="39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4103349,6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№30/234-V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2015 года</w:t>
            </w:r>
          </w:p>
          <w:bookmarkEnd w:id="2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</w:p>
          <w:bookmarkEnd w:id="220"/>
        </w:tc>
      </w:tr>
    </w:tbl>
    <w:bookmarkStart w:name="z35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2015 год, финансируемых из местного бюджета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695"/>
        <w:gridCol w:w="1695"/>
        <w:gridCol w:w="7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№30/234-V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2015 года</w:t>
            </w:r>
          </w:p>
          <w:bookmarkEnd w:id="40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декабря 2014 года </w:t>
            </w:r>
          </w:p>
          <w:bookmarkEnd w:id="401"/>
        </w:tc>
      </w:tr>
    </w:tbl>
    <w:bookmarkStart w:name="z53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2015 год не подлежащих секвестру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21"/>
        <w:gridCol w:w="1921"/>
        <w:gridCol w:w="2345"/>
        <w:gridCol w:w="4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№30/234-V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апреля 2015 года</w:t>
            </w:r>
          </w:p>
          <w:bookmarkEnd w:id="41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№28/206-V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</w:p>
          <w:bookmarkEnd w:id="412"/>
        </w:tc>
      </w:tr>
    </w:tbl>
    <w:bookmarkStart w:name="z55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текущих трансфертов и трансфертов на развитие из республиканского бюджета на 2015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8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