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ce3" w14:textId="0275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24 декабря 2014 года № 36/2-V "О бюджете Зыряновского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14 апреля 2015 года N 41/2-V. Зарегистрировано Департаментом юстиции Восточно-Казахстанской области 21 апреля 2015 года N 3901.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3808)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6396057,8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2322278,0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27800,0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4023598,8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6398924,8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88437,0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92256,0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-91304,0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91304,0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53"/>
        <w:gridCol w:w="953"/>
        <w:gridCol w:w="6678"/>
        <w:gridCol w:w="2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6396057,8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256"/>
        <w:gridCol w:w="7416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