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ae71" w14:textId="1c4a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2015 года N 41-8/1. Зарегистрировано Департаментом юстиции Восточно-Казахстанской области 18 января 2016 года N 4349.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Министра национальной экономики Респуб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 xml:space="preserve">ики Казахстан от 6 ноября 2014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за номером 9946)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следующие меры социальной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2014 года № 29-8/4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2014 год" (зарегистрировано в Реестре государственной регистрации нормативных правовых актов за № 3646 от 21 января 2015 года, опубликовано в районной газете "Достык" 4 февраля 2015 года № 89)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Ахтанова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