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91d" w14:textId="146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октября 2015 года N 39-1. Зарегистрировано Департаментом юстиции Восточно-Казахстанской области 22 октября 2015 года N 4188.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заномером 4173),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районной газеты "Достык" № 7 от 24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4483101,3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- 44747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3620477,3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4577472,4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25548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2015 год в размере 13116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Учесть, что в районном бюджете на 2015 год предусмотрены трансферты из областного бюджета в сумме 517224,3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Учесть, что в районном бюджете на 2015 год предусмотрены трансферты из республиканского бюджета в сумме 1120239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 года за № 29-2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октября 2015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29-2 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7212"/>
        <w:gridCol w:w="3904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октября 2015 года № 39-1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29-2 </w:t>
            </w:r>
          </w:p>
        </w:tc>
      </w:tr>
    </w:tbl>
    <w:bookmarkStart w:name="z2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19"/>
        <w:gridCol w:w="315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октября 2015 года № 39-1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29-2 </w:t>
            </w:r>
          </w:p>
        </w:tc>
      </w:tr>
    </w:tbl>
    <w:bookmarkStart w:name="z3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2015 год</w:t>
      </w:r>
    </w:p>
    <w:bookmarkEnd w:id="3"/>
    <w:bookmarkStart w:name="z3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12"/>
        <w:gridCol w:w="2043"/>
        <w:gridCol w:w="2206"/>
        <w:gridCol w:w="2206"/>
        <w:gridCol w:w="220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342"/>
        <w:gridCol w:w="2517"/>
        <w:gridCol w:w="4214"/>
        <w:gridCol w:w="256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