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3fce" w14:textId="35d3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2014 года № 29-2 "О бюджете Зайсанского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августа 2015 года N 37-1. Зарегистрировано Департаментом юстиции Восточно-Казахстанской области 28 августа 2015 года N 4122. Утратило силу - решением Зайсанского районного маслихата Восточно-Казахстанской области от 23 декабря 2015 года № 41-1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23.12.2015 № 41-1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13 августа 2015 года № 31/369-V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4113), Зайсанский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2015-2017 годы" от 23 декабря 2014 года № 29-2 (зарегистрировано в Реестре государственной регистрации нормативных правовых актов за номером 3612, опубликовано в районной газеты "Достык" № 7 от 24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4487404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- 775067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- 44746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3624781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4581775,1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22575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-116946,1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116946,1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26556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94371,1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Учесть, что в районном бюджете на 2015 год предусмотрены трансферты из республиканского бюджета в сумме 1114390 тысяч тенге, согласно приложению 6.";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2014 года № 29-2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за №37-1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29-2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-116946,1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29-2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19"/>
        <w:gridCol w:w="315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