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4b9d" w14:textId="c204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23 декабря 2014 года № 29-2 "О бюджете Зайсанского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08 апреля 2015 года N 33-1. Зарегистрировано Департаментом юстиции Восточно-Казахстанской области 15 апреля 2015 года N 3884. Утратило силу - решением Зайсанского районного маслихата Восточно-Казахстанской области от 23 декабря 2015 года № 41-1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23.12.2015 № 41-1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27 марта 2015 года № 26/317-V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3808) Зайсанский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Зайсанского района на 2015-2017 годы" от 23 декабря 2014 года № 29-2 (зарегистрировано в Реестре государственной регистрации нормативных правовых актов за номером 3612, опубликовано в № 7 районной газеты "Достык" от 24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4419787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- 775067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- 24746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22810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3597164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4514158,1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16830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20811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-111201,1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111201,1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20811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94371,1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Учесть, что в районном бюджете на 2015 год предусмотрены трансферты из республиканского бюджета в сумме 1114509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23 декабря 2014 года № 29-2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№29-2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02"/>
        <w:gridCol w:w="1221"/>
        <w:gridCol w:w="1221"/>
        <w:gridCol w:w="530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4514158,1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-111201,1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29-2 </w:t>
            </w:r>
          </w:p>
        </w:tc>
      </w:tr>
    </w:tbl>
    <w:bookmarkStart w:name="z2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519"/>
        <w:gridCol w:w="3158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защиты и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29-2</w:t>
            </w:r>
          </w:p>
        </w:tc>
      </w:tr>
    </w:tbl>
    <w:bookmarkStart w:name="z2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 на 2015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3012"/>
        <w:gridCol w:w="2043"/>
        <w:gridCol w:w="2206"/>
        <w:gridCol w:w="2206"/>
        <w:gridCol w:w="2207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342"/>
        <w:gridCol w:w="2517"/>
        <w:gridCol w:w="4214"/>
        <w:gridCol w:w="256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