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a9ef" w14:textId="76b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09 февраля 2015 года N 74. Зарегистрировано Департаментом юстиции Восточно-Казахстанской области 12 марта 2015 года N 3731. Утратило силу - постановлением Зайсанского районного акимата Восточно-Казахстанской области от 06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архитектуры, строительства, жилищно-коммунального хозяйства,пассажирского транспорта и автомобильных дорог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74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строительства, жилищно-коммунального хозяйства, пассажирского транспорта и автомобильных дорог Зайсанского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строительства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хозяйства, пассажирского транспорта и автомобильных дорог Зайсанского района" (далее - Отдел) является государственным органом Республики Казахстан, осуществляет руководство в сфере архитектуры, строительства, жилищно-коммунального хозяйства, пассажирского транспорта и автомобильных дорог, а также осуществляет государственный контроль в области жилищного фонда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Жангелдина,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строительства, жилищно-коммунального хозяйства, пассажирского транспорта и автомобильных дорог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архитектуры, строительства,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предоставление в установленном порядке информации и (или) сведений для внесения в базу данных государственного градостроительного 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ведение мониторинга строящихся (намечаемых к строительству) объектов и комплексов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проверки общего имущества объектов кондоминиума;13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регулярные городские (сельские) пригородные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ведет реестр маршрутов регулярных городских (сельских),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ведет реестр физических и юридических лиц, подавших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ведет реестр индивидуальных предпринимателей и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организовывает работу по строительству, реконструкции,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и иных населенных пунктах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