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8831" w14:textId="4df8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Жарминского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19 марта 2015 года № 66. Зарегистрировано Департаментом юстиции Восточно-Казахстанской области 3 апреля 2015 года № 3828. Утратило силу - постановлением акимата Жарминского района Восточно-Казахстанской области от 15 ноября 2017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15.11.2017 № 308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статьeй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предпринимательства и сельского хозяйства Жарминского района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Брынзов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марта 2015 года № 66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Жарминского района Восточно-Казахстанской области"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Жарминского района Восточно-Казахстанской области" (далее - Отдел) является государственным органом Республики Казахстан, осуществляет руководство в сфере сельского хозяйства, предпринимательства, промышленности и туризма на территории Жарминского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070600, Республика Казахстан, Восточно-Казахстанская область, Жарминский район, село Калбатау, улица Мусулманкулова № 21 "А".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предпринимательства и сельского хозяйства Жарминского района Восточно-Казахстанской области".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Отдела является Государство в лице местного исполнительного органа Жарминского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Отдела: обеспечение реализации основных направлений государственной политики в области развития сельского хозяйства, предпринимательства, промышленного потенциала, торговли и туристической деятельности на территории района.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 Отдела: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государственную поддержку предпринимательства;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регулирует торговую деятельность на территории района;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реализовывает основные направления государственной политики по вопросам развития туристской деятельности;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туристической деятельности и создание благоприятных условий для ее развития;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развитию и становлению различных организационно-правовых форм хозяйствования на селе на основе частной собственности;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мониторинг состояния продовольственной безопасности на территории района.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Отдела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развития предпринимательской деятельности и инвестиционного климата на территории района;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деятельность экспертного совета;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условия для развития отечественного производства конкурентоспособных товаров, работ и услуг;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организацию выставок и ярмарок;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государственную политику и осуществляет координацию в области туристской деятельности на территории района;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сбор, анализ и предоставляет в местный исполнительный орган области информацию о развитии туризма на территории района;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внедряет меры по защите районных туристских ресурсов;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деятельность по планированию и строительству объектов туристской индустрии на территории района;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содействие в деятельности детских и молодежных лагерей, объединений туристов и развитии самодеятельного туризма;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государственную техническую инспекцию в области развития агропромышленного комплекса;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мониторинг развития сельских территорий;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конкурс "Лучший по профессии в агропромышленном комплексе";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Отдела: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руководству района предложения по вопросам, входящим в компетенцию Отдела;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 проведение в установленном порядке совещаний по вопросам, входящим в компетенцию Отдела;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консультации по вопросам, входящим в компетенцию Отдела;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на рассмотрение руководству района предложения по вопросам, входящим в компетенцию Отдела;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 проведение в установленном порядке совещаний по вопросам, входящим в компетенцию Отдела;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консультации по вопросам, входящим в компетенцию Отдела;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выполнять иные обязанности, входящие в компетенцию Отдела. 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назначается на должность и освобождается от должности акимом Жарминского района в соответствии с законодательством Республики Казахстан.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Отдела: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законодательстве порядке назначает на должности и освобождает от должностей работников Отдела;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Отдела;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 государственных органах, иных организациях;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лимита штатной численности и структуры, утвержденных постановлением акимата Жарминского района;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может иметь на праве оперативного управления обособленное имущество в случаях, предусмотренных законодательством.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</w:p>
    <w:bookmarkEnd w:id="84"/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