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09fe" w14:textId="dab0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Положения о государственном учреждении "Отдел ветеринарии Глубоковского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30 марта 2015 года № 152. Зарегистрировано Департаментом юстиции Восточно-Казахстанской области 30 апреля 2015 года № 3916. Утратило силу - постановлением акимата Глубоковского района Восточно-Казахстанской области от 11 мая 2016 года № 158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Глубоковского района Восточно-Казахстанской области от 11.05.2016 № 158.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№ 410 "Об утверждении Типового положения государственного органа Республики Казахстан" от 29 октября 2012 года, акимат Глубоковского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Глубоковского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марта 2015 года № 152</w:t>
            </w:r>
          </w:p>
        </w:tc>
      </w:tr>
    </w:tbl>
    <w:bookmarkStart w:name="z1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ветеринарии Глубоковского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Государственное учреждение "Отдел ветеринарии Глубоковского района" является государственным органом Республики Казахстан, осуществляет руководство в сфере ветеринарии на территории Глубоковского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Отдел ветеринарии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Отдел ветеринарии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Отдел ветеринарии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Отдел ветеринарии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Отдел ветеринарии по вопросам своей компетенции в установленном законодательством порядке принимает решения, оформляемые приказами руководителя отдела ветеринарии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отдела ветеринарии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Местонахождение юридического лица: 070500, Республика Казахстан, Восточно-Казахстанская область, Глубоковский район, поселок Глубокое, улица Пирогова,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государственное учреждение "Отдел ветеринарии Глубоковского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отдела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Учредителем государственного учреждения "Отдел ветеринарии Глубоковского района" является государство в лице местного исполнительного органа Глубоковского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отдела ветеринарии осуществляется из местного бюджета Глубоковского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Отделу ветеринарии запрещается вступать в договорные отношения с субъектами предпринимательства на предмет выполнения обязанностей, являющихся функциями отдела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Режим работы отдела ветеринарии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 Миссия отдела ветеринарии: обеспечение реализации основных направлений 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Задачи отдела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охрана территории Глубоковского района от заноса и распространения заразных и экзотических болезней животных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Функции отдела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организовывает 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организовывает строительство скотомогильников (биотермических ям) и обеспечивает их содержание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организовывает хранение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обезвреживает (обеззараживает) и перерабатывает без изъятия животных, продукцию и сырье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возмещает владельцам стоимость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организовывает и осуществляет государственный ветеринарно-санитарный контроль и надзор за соблюдением физическими и юридическими лицами законодательства Республики Казахстан в области ветеринарии в пределах Глубоковского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обследование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выдает акты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государственный ветеринарно-санитарный контроль и надзор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транспортировке (перемещении), погрузке, выгрузке перемещаемых (перевозимых) объектов в пределах Глубоковского района,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государственный ветеринарно-санитарный контроль и надзор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составляет акты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организовывает проведение ветеринарных мероприятий по энзоотическим болезням животных на территории Глубоковского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организовывает проведение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организовывает проведение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организовывает санитарный убой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принимает уведомления от физических и юридических лиц о начале или прекращении осуществления предпринимательской деятельности в области ветеринарии, а также ведет государственный электронный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Права и обязанности отдела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вносить на рассмотрение руководству района предложения по вопросам, входящим в компетенцию отдела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инициировать проведение в установленном порядке совещаний по вопросам, входящим в компетенцию отдела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давать консультации по вопросам, входящим в компетенцию отдела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обязанности, входящие в компетенцию отдела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19. Руководство отделом ветеринарии осуществляется первым руководителем, который несет персональную ответственность за выполнение возложенных на отдел ветеринарии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Руководитель отдела ветеринарии назначается на должность и освобождается от должности акимом Глубоковского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Полномочия руководителя отдела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установленном законодательстве порядке назначает на должности и освобождает от должностей работников отдела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установленном законодательством порядке осуществляет поощрение и налагает дисциплинарные взыскания на сотрудников отдела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утверждает должностные инструкции работников отдела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представляет интересы отдела ветеринарии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штатное расписание отдела ветеринарии в пределах лимита штатной численности и структуры, утвержденных постановлением Глубоковского районного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ветеринарии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ветеринарии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ветеринарии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отделом ветеринарии,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ветеринарии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отдела ветеринарии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организации находящихся в ведении государственного учреждения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Коммунальное государственное предприятие "Ветеринарная служба Глубоковского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