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e8aa" w14:textId="1a9e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2014 года № 32/2-V "О бюджете Глубоковского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марта 2015 года N 34/4-V. Зарегистрировано Департаментом юстиции Восточно-Казахстанской области 30 марта 2015 года N 3786.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Глубоковского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6138276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1635428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46088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4454238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6183295,2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65210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80271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-110229,2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- 110229,2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80271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45019,2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91,9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целевые трансферты из областного бюджета в сумме 391497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В расходах бюджета Глубоковского района учтены затраты по программам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34/4-V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32/2-V</w:t>
            </w:r>
          </w:p>
        </w:tc>
      </w:tr>
    </w:tbl>
    <w:bookmarkStart w:name="z1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896"/>
        <w:gridCol w:w="6843"/>
        <w:gridCol w:w="2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1186"/>
        <w:gridCol w:w="5151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34/4-V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32/2-V</w:t>
            </w:r>
          </w:p>
        </w:tc>
      </w:tr>
    </w:tbl>
    <w:bookmarkStart w:name="z3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946"/>
        <w:gridCol w:w="2416"/>
        <w:gridCol w:w="2416"/>
        <w:gridCol w:w="2416"/>
        <w:gridCol w:w="2416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 О Г 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224601,7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598"/>
        <w:gridCol w:w="3452"/>
        <w:gridCol w:w="3109"/>
        <w:gridCol w:w="3155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62184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