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36fe" w14:textId="aa43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06 марта 2015 года № 69. Зарегистрировано Департаментом юстиции Восточно-Казахстанской области 03 апреля 2015 года № 3814. Утратило силу - постановлением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Бородулихинского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69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Бородулихинского района Восточно-Казахстанской области" (далее - Отдел) является государственным органом Республики Казахстан, осуществляет руководство в сфере ветеринарии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070400, Республика Казахстан, Восточно-Казахстанская область, Бородулихинский район, село Бородулиха, улица Тәуелсізідік,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ветеринарии Бородулихинского района Восточно-Казахстанской области" является государство в лице местного исполнительного органа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Бородулихинского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22.04.2015 № 113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22.04.2015 № 113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22.04.2015 № 113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10) 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22.04.2015 № 113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11) 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22.04.2015 № 113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в пределах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Бородулихинского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отбору проб биологического 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Бородулихинского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представляет интересы Отдела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на праве хозяйствованного введения "Ветеринарная служба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