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50695" w14:textId="60506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"Отдел предпринимательства, промышленности и туризма Бородулихинского района Восточно-Казахстанской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Бородулихинского района Восточно-Казахстанской области от 06 марта 2015 года № 67. Зарегистрировано Департаментом юстиции Восточно-Казахстанской области 03 апреля 2015 года № 3812. Утратило силу - постановлением акимата Бородулихинского района Восточно-Казахстанской области от 19 апреля 2016 года № 62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Бородулихинского района Восточно-Казахстанской области от 19.04.2016 № 62 (вводится в действие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"Об утверждении Типового положения государственного органа Республики Казахстан", акимат Бородулихинского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"Отдел предпринимательства, промышленности и туризма Бородулихинского района Восточно-Казахстанской области", согласно приложению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Бородулихинского района от 27 июня 2014 года № 172 "Об утверждении положения ГУ "Отдел предпринимательства Бородулихинского района Восточно-Казахстанской области" (зарегистрированное в Реестре государственной регистрации нормативных правовых актов за № 3446, опубликованное в газете "Пульс района" от 22 августа 2014 года № 65 (6792), "Аудан тынысы" от 22 августа 2014 года № 64 (472)).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марта 2015 года № 67</w:t>
            </w:r>
          </w:p>
        </w:tc>
      </w:tr>
    </w:tbl>
    <w:bookmarkStart w:name="z9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государственном учреждении "Отдел предпринимательства,</w:t>
      </w:r>
      <w:r>
        <w:br/>
      </w:r>
      <w:r>
        <w:rPr>
          <w:rFonts w:ascii="Times New Roman"/>
          <w:b/>
          <w:i w:val="false"/>
          <w:color w:val="000000"/>
        </w:rPr>
        <w:t>промышленности и туризма Бородулихинского района</w:t>
      </w:r>
      <w:r>
        <w:br/>
      </w:r>
      <w:r>
        <w:rPr>
          <w:rFonts w:ascii="Times New Roman"/>
          <w:b/>
          <w:i w:val="false"/>
          <w:color w:val="000000"/>
        </w:rPr>
        <w:t>Восточно-Казахстанской области"</w:t>
      </w:r>
    </w:p>
    <w:bookmarkEnd w:id="0"/>
    <w:bookmarkStart w:name="z10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Государственное учреждение "Отдел предпринимательства, промышленности и туризма Бородулихинского района Восточно-Казахстанской области" (далее - Отдел) является государственным органом Республики Казахстан, осуществляет руководство в сфере предпринимательства, промышленности и туризма на территории Бородулихинского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Отдел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Отдел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Отдел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Отдел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Отдел по вопросам своей компетенции в установленном законодательством порядке принимает решения, оформляемые приказами руководителя Отдела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Структура и лимит штатной численности Отдела утверждается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Местонахождение юридического лица: 070400, Республика Казахстан, Восточно-Казахстанская область, Бородулихинский район, село Бородулиха, улица Тәуелсіздік, 69.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9. Полное наименование государственного органа - государственное учреждение "Отдел предпринимательства, промышленности и туризма Бородулихинского района Восточно-Казахстанской области".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Учредителем государственного учреждения "Отдел предпринимательства, промышленности и туризма Бородулихинского района Восточно-Казахстанской области" является государство в лице местного исполнительного органа Бородулихинского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Отдела.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Финансирование деятельности Отдела осуществляется из местного бюджета Бородулихинского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Отделу запрещается вступать в договорные отношения с субъектами предпринимательства на предмет выполнения обязанностей, являющихся функциями Отдела.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14. Режим работы Отдела устанавливается правилами внутреннего трудового распорядка и не должен противоречить нормам </w:t>
      </w:r>
      <w:r>
        <w:rPr>
          <w:rFonts w:ascii="Times New Roman"/>
          <w:b w:val="false"/>
          <w:i w:val="false"/>
          <w:color w:val="000000"/>
          <w:sz w:val="28"/>
        </w:rPr>
        <w:t>трудового законодательства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</w:t>
      </w:r>
      <w:r>
        <w:br/>
      </w:r>
      <w:r>
        <w:rPr>
          <w:rFonts w:ascii="Times New Roman"/>
          <w:b/>
          <w:i w:val="false"/>
          <w:color w:val="000000"/>
        </w:rPr>
        <w:t>учреждения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15. Миссия Отдела: обеспечение реализации основных направлений государственной политики в области развития предпринимательства, промышленного потенциала, торговли и туристской деятельности на территории Бородулихинского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Задачи Отдела: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осуществляет государственную поддержку предпринимательства;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регулирует торговую деятельность на территории Бородулихинского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реализовывает основные направления государственной политики по вопросам развития туристской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содействует туристической деятельности и создание благоприятных условий для ее развития.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Функции Отдела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создает условия для развития предпринимательской деятельности и инвестиционного климата на территории Бородулихинского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обеспечивает создание и развитие в регионе объектов инфраструктуры поддержки малого и среднего предпринимательства и инновационной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организует деятельность экспертного совета;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создает условия для развития отечественного производства конкурентоспособных товаров, работ и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осуществляет в пределах своей компетенции государственный контроль за соблюдением размера предельно допустимых розничных цен на социально значимые продовольственные товары;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осуществляет организацию выставок и ярмарок;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реализует государственную политику и осуществляет координацию в области туристской деятельности на территории Бородулихинского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осуществляет сбор, анализ и предоставляет в местный исполнительный орган области информацию о развитии туризма на территории Бородулихинского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разрабатывает и внедряет меры по защите районных туристских ресурсов;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координирует деятельность по планированию и строительству объектов туристской индустрии на территории Бородулихинского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оказывает содействие в деятельности детских и молодежных лагерей, объединений туристов и развитии самодеятельного туризма;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предоставляет туристскую информацию, в том числе о туристском потенциале, объектах туризма и лицах, осуществляющих туристскую деятельность;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13) осуществление работы по мониторингу деятельности перерабатывающих предприятий;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14) осуществляет в интересах местного государственного управления иные полномочия, возлагаемые на местные исполнительные органы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Права и обязанности Отдела: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вносить на рассмотрение руководству района предложения по вопросам, входящим в компетенцию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 рамках компетенции, предусмотренной законодательством Республики Казахстан привлекать работников других отделов местных исполнительных органов района для рассмотрения и совместной разработки вопросов, касающихся деятельности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инициировать проведение в установленном порядке совещаний по вопросам, входящим в компетенцию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запрашивать в рамках компетенции установленной законодательством Республики Казахстан от других государственных органов, должностных лиц, организаций и их руководителей, граждан информацию необходимую для выполнения своих функций;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давать консультации по вопросам, входящим в компетенцию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представлять необходимые материалы и информацию в пределах своей компетенции и в рамках законодательства в случае официального запроса об этом юридических и физических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7) выполнять иные обязанности, входящие в компетенцию Отдела.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19. Руководство Отделом осуществляется первым руководителем, который несет персональную ответственность за выполнение возложенных на Отдел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Первый руководитель Отдела назначается на должность и освобождается от должности акимом Бородулихинского района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Полномочия руководителя Отдела: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в установленном законодательстве порядке назначает на должности и освобождает от должностей работников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 установленном законодательством порядке осуществляет поощрение и налагает дисциплинарные взыскания на сотрудников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в пределах своей компетенции издает приказы, дает указания, подписывает служебную документацию;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утверждает должностные инструкции работников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представляет интересы Отдела в государственных органах, иных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утверждает штатное расписание Отдела в пределах лимита штатной численности и структуры, утвержденных постановлением акимата Бородулихинского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7) принимает необходимые меры по </w:t>
      </w:r>
      <w:r>
        <w:rPr>
          <w:rFonts w:ascii="Times New Roman"/>
          <w:b w:val="false"/>
          <w:i w:val="false"/>
          <w:color w:val="000000"/>
          <w:sz w:val="28"/>
        </w:rPr>
        <w:t>противодействию коррупции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и несет за это персональную ответственность;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обеспечивает равный доступ мужчин и женщин к государственной службе в соответствии с их опытом, способностями и профессиональной подготовкой;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осуществляет иные полномочия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Исполнение полномочий руководителя Отдела в период его отсутствия осуществляется лицом, его замещающим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22. Отдел может иметь на праве оперативного управления обособленное имущество в случаях, предусмотренных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Имущество Отдела формируется за счет имущества, переданного ему собственником, а также имущества,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23. Имущество, закрепленное за Отделом, относится к </w:t>
      </w:r>
      <w:r>
        <w:rPr>
          <w:rFonts w:ascii="Times New Roman"/>
          <w:b w:val="false"/>
          <w:i w:val="false"/>
          <w:color w:val="000000"/>
          <w:sz w:val="28"/>
        </w:rPr>
        <w:t>коммунальной собственности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24. Отдел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 и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учреждения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25. Реорганизация и упразднение Отдела осуществляется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