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e6f2" w14:textId="b25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06 марта 2015 года № 68. Зарегистрировано Департаментом юстиции Восточно-Казахстанской области 03 апреля 2015 года № 3811. Утратило силу - постановлением акимата Бородулихинского района Восточно-Казахстанской области от 19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19.04.2016 № 62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Бородулихинского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68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Бородулихинского района Восточно-Казахстанской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Бородулихинского района Восточно-Казахстанской области" (далее - Отдел) является государственным органом Республики Казахстан, осуществляет руководство в сфере сельского хозяйства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070400, Республика Казахстан, Восточно-Казахстанская область, Бородулихинский район, село Бородулиха, улица Тәуелсіздәк,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Бородулихинского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сельского хозяйства Бородулихинского района Восточно-Казахстанской области" является государство в лице местного исполнительного органа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развития сельского хозяйства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мониторинг состояния продовольственной безопасности на территории Бородлулихинского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осуществляет государственную поддержку субъектов агропромышленного комплекса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Бородулихинского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