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980e" w14:textId="db9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2014 года № 29/2-V "О бюджете Бескарагайского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марта 2015 года № 31/3-V. Зарегистрировано Департаментом юстиции Восточно-Казахстанской области 27 марта 2015 года № 3778. Утратило силу - решением Бескарагайского районного маслихата Восточно-Казахстанской области от 23 декабря 2015 года № 39/3-V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23.12.2015 № 39/3-V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2015-2017 годы" от 25 декабря 2014 года № 29/2-V (зарегистрировано в Реестре государственной регистрации нормативных правовых актов за номером 3625, опубликованное в газете "Бесқарағай тынысы" от 24 января 2015 года за № 8, от 25, 28 февраля 2015 года за № 17,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2823245,0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266287,0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4474,0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2548220,0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2833052,6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9035,0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2857,0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– -18842,6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– 18842,6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56,4%,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"16"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31/3-V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29/2-V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492"/>
        <w:gridCol w:w="370"/>
        <w:gridCol w:w="492"/>
        <w:gridCol w:w="8665"/>
        <w:gridCol w:w="1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97"/>
        <w:gridCol w:w="1208"/>
        <w:gridCol w:w="1208"/>
        <w:gridCol w:w="5189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