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c8ea" w14:textId="071c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 акима Аягозского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04 сентября 2015 года № 611. Зарегистрировано Департаментом юстиции Восточно-Казахстанской области 08 октября 2015 года № 4166. Утратило силу - постановлением акимата Аягозского района Восточно-Казахстанской области от 05 мая 2016 года № 290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Аягозского района Восточно-Казахстанской области от 05.05.2016 № 290.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"О нормативных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акимат Аягозского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 учреждения "Аппарат акима Аягозского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w:t>
            </w:r>
            <w:r>
              <w:rPr>
                <w:rFonts w:ascii="Times New Roman"/>
                <w:b w:val="false"/>
                <w:i w:val="false"/>
                <w:color w:val="000000"/>
                <w:sz w:val="20"/>
                <w:u w:val="single"/>
              </w:rPr>
              <w:t>04</w:t>
            </w:r>
            <w:r>
              <w:rPr>
                <w:rFonts w:ascii="Times New Roman"/>
                <w:b w:val="false"/>
                <w:i w:val="false"/>
                <w:color w:val="000000"/>
                <w:sz w:val="20"/>
              </w:rPr>
              <w:t xml:space="preserve">" сентября 2015 года </w:t>
            </w:r>
            <w:r>
              <w:br/>
            </w:r>
            <w:r>
              <w:rPr>
                <w:rFonts w:ascii="Times New Roman"/>
                <w:b w:val="false"/>
                <w:i w:val="false"/>
                <w:color w:val="000000"/>
                <w:sz w:val="20"/>
              </w:rPr>
              <w:t>№_</w:t>
            </w:r>
            <w:r>
              <w:rPr>
                <w:rFonts w:ascii="Times New Roman"/>
                <w:b w:val="false"/>
                <w:i w:val="false"/>
                <w:color w:val="000000"/>
                <w:sz w:val="20"/>
                <w:u w:val="single"/>
              </w:rPr>
              <w:t>611</w:t>
            </w:r>
            <w:r>
              <w:rPr>
                <w:rFonts w:ascii="Times New Roman"/>
                <w:b w:val="false"/>
                <w:i w:val="false"/>
                <w:color w:val="000000"/>
                <w:sz w:val="20"/>
              </w:rPr>
              <w:t>__</w:t>
            </w:r>
          </w:p>
        </w:tc>
      </w:tr>
    </w:tbl>
    <w:bookmarkStart w:name="z10" w:id="0"/>
    <w:p>
      <w:pPr>
        <w:spacing w:after="0"/>
        <w:ind w:left="0"/>
        <w:jc w:val="left"/>
      </w:pPr>
      <w:r>
        <w:rPr>
          <w:rFonts w:ascii="Times New Roman"/>
          <w:b/>
          <w:i w:val="false"/>
          <w:color w:val="000000"/>
        </w:rPr>
        <w:t xml:space="preserve"> Регламент государственного учреждения "Аппарат акима Аягозского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Аягозского района" (далее – аппарат).</w:t>
      </w:r>
      <w:r>
        <w:br/>
      </w:r>
      <w:r>
        <w:rPr>
          <w:rFonts w:ascii="Times New Roman"/>
          <w:b w:val="false"/>
          <w:i w:val="false"/>
          <w:color w:val="000000"/>
          <w:sz w:val="28"/>
        </w:rPr>
        <w:t>
      </w:t>
      </w:r>
      <w:r>
        <w:rPr>
          <w:rFonts w:ascii="Times New Roman"/>
          <w:b w:val="false"/>
          <w:i w:val="false"/>
          <w:color w:val="000000"/>
          <w:sz w:val="28"/>
        </w:rPr>
        <w:t>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района.</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акиматом Аягозского района (далее - акимат). Положение об аппарате, его структура утверждается акиматом района.</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Планирование работы аппарата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w:t>
      </w:r>
      <w:r>
        <w:br/>
      </w:r>
      <w:r>
        <w:rPr>
          <w:rFonts w:ascii="Times New Roman"/>
          <w:b w:val="false"/>
          <w:i w:val="false"/>
          <w:color w:val="000000"/>
          <w:sz w:val="28"/>
        </w:rPr>
        <w:t>Текущее планирование состоит из полугодовых планов работы аппарата, а также планов отделов аппарата.</w:t>
      </w:r>
      <w:r>
        <w:br/>
      </w:r>
      <w:r>
        <w:rPr>
          <w:rFonts w:ascii="Times New Roman"/>
          <w:b w:val="false"/>
          <w:i w:val="false"/>
          <w:color w:val="000000"/>
          <w:sz w:val="28"/>
        </w:rPr>
        <w:t>
      </w:t>
      </w:r>
      <w:r>
        <w:rPr>
          <w:rFonts w:ascii="Times New Roman"/>
          <w:b w:val="false"/>
          <w:i w:val="false"/>
          <w:color w:val="000000"/>
          <w:sz w:val="28"/>
        </w:rPr>
        <w:t>6. Отделы аппарата разрабатывают планы работы на предстоящее полугодие, которые утверждаются руководителем аппарата не позднее 25-го числа последнего месяца предыдущего полугодия. Копии планов работы отделов аппарата в этот же срок представляются в отдел организационно-контрольных работ и документообеспечения для свода плана аппарата на соответствующее полугодие.</w:t>
      </w:r>
      <w:r>
        <w:br/>
      </w:r>
      <w:r>
        <w:rPr>
          <w:rFonts w:ascii="Times New Roman"/>
          <w:b w:val="false"/>
          <w:i w:val="false"/>
          <w:color w:val="000000"/>
          <w:sz w:val="28"/>
        </w:rPr>
        <w:t>
      </w:t>
      </w:r>
      <w:r>
        <w:rPr>
          <w:rFonts w:ascii="Times New Roman"/>
          <w:b w:val="false"/>
          <w:i w:val="false"/>
          <w:color w:val="000000"/>
          <w:sz w:val="28"/>
        </w:rPr>
        <w:t>Отделами аппарата по полугодиям представляется информация о ходе реализации полугодовых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района, руководителя аппарата, его заместителей информация по исполнению отделами полугодовых планов может предоставляться в иные сроки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Отделом организационно-контрольных работ и документообеспечения аппарата ежемесячно, к 20 числу, на основе предложений заместителей акима района, руководителей отделов аппарата, исполнительных органов, финансируемых из районного бюджета (далее – отделы) составляется сетевой график работы акима района с перечнем совещаний и мероприятий на предстоящий месяц.</w:t>
      </w:r>
      <w:r>
        <w:br/>
      </w:r>
      <w:r>
        <w:rPr>
          <w:rFonts w:ascii="Times New Roman"/>
          <w:b w:val="false"/>
          <w:i w:val="false"/>
          <w:color w:val="000000"/>
          <w:sz w:val="28"/>
        </w:rPr>
        <w:t>
      </w:t>
      </w:r>
      <w:r>
        <w:rPr>
          <w:rFonts w:ascii="Times New Roman"/>
          <w:b w:val="false"/>
          <w:i w:val="false"/>
          <w:color w:val="000000"/>
          <w:sz w:val="28"/>
        </w:rPr>
        <w:t xml:space="preserve">Аналогичные сетевые графики работы составляются заместителями акима района. </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Порядок планирования, подготовки и проведения заседаний акимата района, совещаний и других мероприятий</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вопросов для рассмотрения на заседаниях акимата района составляется отделом организационно-контрольных работ и документообеспечения на полугодие не позднее чем за пятнадцать дней до начала года по предложениям акима района, его заместителей, руководителя аппарата, руководителей отделов,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района, согласовывается заместителями акима района и утверждается распоряжением акима района. Утвержденный перечень рассылается работником отдела организационно-контрольных работ и документообеспечения аппарата всем заинтересованным государственным органам.</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района.</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районных совещаний, упорядочения взаимодействия с акимами административно-территориальных единиц определить:</w:t>
      </w:r>
      <w:r>
        <w:br/>
      </w:r>
      <w:r>
        <w:rPr>
          <w:rFonts w:ascii="Times New Roman"/>
          <w:b w:val="false"/>
          <w:i w:val="false"/>
          <w:color w:val="000000"/>
          <w:sz w:val="28"/>
        </w:rPr>
        <w:t>
      </w:t>
      </w:r>
      <w:r>
        <w:rPr>
          <w:rFonts w:ascii="Times New Roman"/>
          <w:b w:val="false"/>
          <w:i w:val="false"/>
          <w:color w:val="000000"/>
          <w:sz w:val="28"/>
        </w:rPr>
        <w:t>понедельник – днем проведения аппаратных совещаний под председательством акима района;</w:t>
      </w:r>
      <w:r>
        <w:br/>
      </w:r>
      <w:r>
        <w:rPr>
          <w:rFonts w:ascii="Times New Roman"/>
          <w:b w:val="false"/>
          <w:i w:val="false"/>
          <w:color w:val="000000"/>
          <w:sz w:val="28"/>
        </w:rPr>
        <w:t>
      </w:t>
      </w:r>
      <w:r>
        <w:rPr>
          <w:rFonts w:ascii="Times New Roman"/>
          <w:b w:val="false"/>
          <w:i w:val="false"/>
          <w:color w:val="000000"/>
          <w:sz w:val="28"/>
        </w:rPr>
        <w:t>вторник – днями выездов заместителей акима района в г. Усть-Каменогорск, сельские</w:t>
      </w:r>
      <w:r>
        <w:br/>
      </w:r>
      <w:r>
        <w:rPr>
          <w:rFonts w:ascii="Times New Roman"/>
          <w:b w:val="false"/>
          <w:i w:val="false"/>
          <w:color w:val="000000"/>
          <w:sz w:val="28"/>
        </w:rPr>
        <w:t>
      </w:t>
      </w:r>
      <w:r>
        <w:rPr>
          <w:rFonts w:ascii="Times New Roman"/>
          <w:b w:val="false"/>
          <w:i w:val="false"/>
          <w:color w:val="000000"/>
          <w:sz w:val="28"/>
        </w:rPr>
        <w:t>среда - днем проведения совещания заместителями акима района;</w:t>
      </w:r>
      <w:r>
        <w:br/>
      </w:r>
      <w:r>
        <w:rPr>
          <w:rFonts w:ascii="Times New Roman"/>
          <w:b w:val="false"/>
          <w:i w:val="false"/>
          <w:color w:val="000000"/>
          <w:sz w:val="28"/>
        </w:rPr>
        <w:t>
      </w:t>
      </w:r>
      <w:r>
        <w:rPr>
          <w:rFonts w:ascii="Times New Roman"/>
          <w:b w:val="false"/>
          <w:i w:val="false"/>
          <w:color w:val="000000"/>
          <w:sz w:val="28"/>
        </w:rPr>
        <w:t>четверг-пятница – днями проведения заседаний районного акимата, совещаний.</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района, либо по согласованию с ним.</w:t>
      </w:r>
      <w:r>
        <w:br/>
      </w:r>
      <w:r>
        <w:rPr>
          <w:rFonts w:ascii="Times New Roman"/>
          <w:b w:val="false"/>
          <w:i w:val="false"/>
          <w:color w:val="000000"/>
          <w:sz w:val="28"/>
        </w:rPr>
        <w:t>
      </w:t>
      </w:r>
      <w:r>
        <w:rPr>
          <w:rFonts w:ascii="Times New Roman"/>
          <w:b w:val="false"/>
          <w:i w:val="false"/>
          <w:color w:val="000000"/>
          <w:sz w:val="28"/>
        </w:rPr>
        <w:t>10. Участие акимов административно-территориальных единиц на районных совещаниях и мероприятиях осуществляются только по согласованию с акимом района. Приглашение подписывается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11. Организация официальных мероприятий с участием акима района, под руководством заместителей акима района, курирующих вопрос, руководителя аппарата, с участием заинтересованных государственных органов района осуществляется отделами аппарата, районными отделами, ответственными за проведение данного мероприятия.</w:t>
      </w:r>
      <w:r>
        <w:br/>
      </w:r>
      <w:r>
        <w:rPr>
          <w:rFonts w:ascii="Times New Roman"/>
          <w:b w:val="false"/>
          <w:i w:val="false"/>
          <w:color w:val="000000"/>
          <w:sz w:val="28"/>
        </w:rPr>
        <w:t>
      </w:t>
      </w:r>
      <w:r>
        <w:rPr>
          <w:rFonts w:ascii="Times New Roman"/>
          <w:b w:val="false"/>
          <w:i w:val="false"/>
          <w:color w:val="000000"/>
          <w:sz w:val="28"/>
        </w:rPr>
        <w:t>12. Совещания, заседания и другие мероприятия, проводимые аппаратом акима района, являются открытыми и ведутся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13. По инициативе акима района, заместителей акима района, руководителя аппарата совещания, заседания и другие мероприятия, проводимые акиматом района, аппаратом акима района, могут быть объявлены закрытыми.</w:t>
      </w:r>
      <w:r>
        <w:br/>
      </w:r>
      <w:r>
        <w:rPr>
          <w:rFonts w:ascii="Times New Roman"/>
          <w:b w:val="false"/>
          <w:i w:val="false"/>
          <w:color w:val="000000"/>
          <w:sz w:val="28"/>
        </w:rPr>
        <w:t>
      </w:t>
      </w:r>
      <w:r>
        <w:rPr>
          <w:rFonts w:ascii="Times New Roman"/>
          <w:b w:val="false"/>
          <w:i w:val="false"/>
          <w:color w:val="000000"/>
          <w:sz w:val="28"/>
        </w:rPr>
        <w:t>14. Совещания, заседания, встречи и другие мероприятия районного уровня проводит аким района, либо при его отсутствии должностное лицо, исполняющее обязанности акима района. В отдельных случаях, при рассмотрении отраслевых вопросов, возможно проведение районных мероприятий под руководством заместителей акима района, курирующих вопрос в соответствии с распределением обязанностей.</w:t>
      </w:r>
      <w:r>
        <w:br/>
      </w:r>
      <w:r>
        <w:rPr>
          <w:rFonts w:ascii="Times New Roman"/>
          <w:b w:val="false"/>
          <w:i w:val="false"/>
          <w:color w:val="000000"/>
          <w:sz w:val="28"/>
        </w:rPr>
        <w:t>
      </w:t>
      </w:r>
      <w:r>
        <w:rPr>
          <w:rFonts w:ascii="Times New Roman"/>
          <w:b w:val="false"/>
          <w:i w:val="false"/>
          <w:color w:val="000000"/>
          <w:sz w:val="28"/>
        </w:rPr>
        <w:t>15. По телеграммам областного акимата государственные учреждения района принимают участия в совещаниях, заседаниях и в других мероприятиях, которые проводятся в режиме аудио/видеоконференции (далее - ВКС) в следующем порядке:</w:t>
      </w:r>
      <w:r>
        <w:br/>
      </w:r>
      <w:r>
        <w:rPr>
          <w:rFonts w:ascii="Times New Roman"/>
          <w:b w:val="false"/>
          <w:i w:val="false"/>
          <w:color w:val="000000"/>
          <w:sz w:val="28"/>
        </w:rPr>
        <w:t>
      </w:t>
      </w:r>
      <w:r>
        <w:rPr>
          <w:rFonts w:ascii="Times New Roman"/>
          <w:b w:val="false"/>
          <w:i w:val="false"/>
          <w:color w:val="000000"/>
          <w:sz w:val="28"/>
        </w:rPr>
        <w:t>отдел аппарата, ответственный за проведение совещания:</w:t>
      </w:r>
      <w:r>
        <w:br/>
      </w:r>
      <w:r>
        <w:rPr>
          <w:rFonts w:ascii="Times New Roman"/>
          <w:b w:val="false"/>
          <w:i w:val="false"/>
          <w:color w:val="000000"/>
          <w:sz w:val="28"/>
        </w:rPr>
        <w:t>
      </w:t>
      </w:r>
      <w:r>
        <w:rPr>
          <w:rFonts w:ascii="Times New Roman"/>
          <w:b w:val="false"/>
          <w:i w:val="false"/>
          <w:color w:val="000000"/>
          <w:sz w:val="28"/>
        </w:rPr>
        <w:t>извещает о планируемых совещаниях и иных мероприятиях в режиме ВКС всех участников не позднее, чем за 1 сутки до начала совещания;определяет состав участников ВКС.</w:t>
      </w:r>
      <w:r>
        <w:br/>
      </w:r>
      <w:r>
        <w:rPr>
          <w:rFonts w:ascii="Times New Roman"/>
          <w:b w:val="false"/>
          <w:i w:val="false"/>
          <w:color w:val="000000"/>
          <w:sz w:val="28"/>
        </w:rPr>
        <w:t>
      </w:t>
      </w:r>
      <w:r>
        <w:rPr>
          <w:rFonts w:ascii="Times New Roman"/>
          <w:b w:val="false"/>
          <w:i w:val="false"/>
          <w:color w:val="000000"/>
          <w:sz w:val="28"/>
        </w:rPr>
        <w:t>16. Специалисты отдела информационных технологий и мониторинга государственных услуг, устанавливают и настраивают необходимую аппаратуру для проведения ВКС.</w:t>
      </w:r>
      <w:r>
        <w:br/>
      </w:r>
      <w:r>
        <w:rPr>
          <w:rFonts w:ascii="Times New Roman"/>
          <w:b w:val="false"/>
          <w:i w:val="false"/>
          <w:color w:val="000000"/>
          <w:sz w:val="28"/>
        </w:rPr>
        <w:t>
      </w:t>
      </w:r>
      <w:r>
        <w:rPr>
          <w:rFonts w:ascii="Times New Roman"/>
          <w:b w:val="false"/>
          <w:i w:val="false"/>
          <w:color w:val="000000"/>
          <w:sz w:val="28"/>
        </w:rPr>
        <w:t>Телефоны дозвона на совещание, иное мероприятие в режиме ВКС аппарат акима района обязан сообщить посредством программы мгновенного обмена сообщениями (аккаунт gmail) в областной акимат не позднее, чем за 1 час до начала мероприятия.</w:t>
      </w:r>
      <w:r>
        <w:br/>
      </w:r>
      <w:r>
        <w:rPr>
          <w:rFonts w:ascii="Times New Roman"/>
          <w:b w:val="false"/>
          <w:i w:val="false"/>
          <w:color w:val="000000"/>
          <w:sz w:val="28"/>
        </w:rPr>
        <w:t>
      </w:t>
      </w:r>
      <w:r>
        <w:rPr>
          <w:rFonts w:ascii="Times New Roman"/>
          <w:b w:val="false"/>
          <w:i w:val="false"/>
          <w:color w:val="000000"/>
          <w:sz w:val="28"/>
        </w:rPr>
        <w:t>17. Заведующий отдела финансово-хозяйственной части, мобилизационной подготовки и чрезвычайной ситуации аппарата совместно с ответственными работниками обеспечивает подготовку зала для проведения мероприятий.</w:t>
      </w:r>
      <w:r>
        <w:br/>
      </w:r>
      <w:r>
        <w:rPr>
          <w:rFonts w:ascii="Times New Roman"/>
          <w:b w:val="false"/>
          <w:i w:val="false"/>
          <w:color w:val="000000"/>
          <w:sz w:val="28"/>
        </w:rPr>
        <w:t>
      </w:t>
      </w:r>
      <w:r>
        <w:rPr>
          <w:rFonts w:ascii="Times New Roman"/>
          <w:b w:val="false"/>
          <w:i w:val="false"/>
          <w:color w:val="000000"/>
          <w:sz w:val="28"/>
        </w:rPr>
        <w:t>18. Отделами аппарата, ответственными за проведение районных мероприятий, совместно с заинтересованными государственными органами, не позднее, чем за 4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района и руководителем аппарата. Список незамедлительно,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отделов, в компетенцию которых входят вопросы, включенные в повестку дня мероприятия.</w:t>
      </w:r>
      <w:r>
        <w:br/>
      </w:r>
      <w:r>
        <w:rPr>
          <w:rFonts w:ascii="Times New Roman"/>
          <w:b w:val="false"/>
          <w:i w:val="false"/>
          <w:color w:val="000000"/>
          <w:sz w:val="28"/>
        </w:rPr>
        <w:t>
      </w:t>
      </w:r>
      <w:r>
        <w:rPr>
          <w:rFonts w:ascii="Times New Roman"/>
          <w:b w:val="false"/>
          <w:i w:val="false"/>
          <w:color w:val="000000"/>
          <w:sz w:val="28"/>
        </w:rPr>
        <w:t>19. Участие приглашенных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w:t>
      </w:r>
      <w:r>
        <w:br/>
      </w:r>
      <w:r>
        <w:rPr>
          <w:rFonts w:ascii="Times New Roman"/>
          <w:b w:val="false"/>
          <w:i w:val="false"/>
          <w:color w:val="000000"/>
          <w:sz w:val="28"/>
        </w:rPr>
        <w:t>
      </w:t>
      </w:r>
      <w:r>
        <w:rPr>
          <w:rFonts w:ascii="Times New Roman"/>
          <w:b w:val="false"/>
          <w:i w:val="false"/>
          <w:color w:val="000000"/>
          <w:sz w:val="28"/>
        </w:rPr>
        <w:t>20. Материалы к мероприятиям сводятся соответствующим отделом аппарата и не позднее, чем за 2 рабочих дня до проведения передаются руководителю аппарата акима района.</w:t>
      </w:r>
      <w:r>
        <w:br/>
      </w:r>
      <w:r>
        <w:rPr>
          <w:rFonts w:ascii="Times New Roman"/>
          <w:b w:val="false"/>
          <w:i w:val="false"/>
          <w:color w:val="000000"/>
          <w:sz w:val="28"/>
        </w:rPr>
        <w:t>
      </w:t>
      </w:r>
      <w:r>
        <w:rPr>
          <w:rFonts w:ascii="Times New Roman"/>
          <w:b w:val="false"/>
          <w:i w:val="false"/>
          <w:color w:val="000000"/>
          <w:sz w:val="28"/>
        </w:rPr>
        <w:t>21. В случае несвоевременного представления материалов, а также представления их не в полном объеме и некачественно проработанными участниками районных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района.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данных государственных органов, а также заместители акима района, курирующие соответствующий государственный орган.</w:t>
      </w:r>
      <w:r>
        <w:br/>
      </w:r>
      <w:r>
        <w:rPr>
          <w:rFonts w:ascii="Times New Roman"/>
          <w:b w:val="false"/>
          <w:i w:val="false"/>
          <w:color w:val="000000"/>
          <w:sz w:val="28"/>
        </w:rPr>
        <w:t>
      </w:t>
      </w:r>
      <w:r>
        <w:rPr>
          <w:rFonts w:ascii="Times New Roman"/>
          <w:b w:val="false"/>
          <w:i w:val="false"/>
          <w:color w:val="000000"/>
          <w:sz w:val="28"/>
        </w:rPr>
        <w:t>22. Сводные материалы на государственном и русском языках по проведению районных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3) справки, информационные (аналитические) материалы, презентации, сравнительные данные (в табличных формах) по рассматриваемым вопросам;</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К сводным материалам по проведению районных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23.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w:t>
      </w:r>
      <w:r>
        <w:br/>
      </w:r>
      <w:r>
        <w:rPr>
          <w:rFonts w:ascii="Times New Roman"/>
          <w:b w:val="false"/>
          <w:i w:val="false"/>
          <w:color w:val="000000"/>
          <w:sz w:val="28"/>
        </w:rPr>
        <w:t>
      </w:t>
      </w:r>
      <w:r>
        <w:rPr>
          <w:rFonts w:ascii="Times New Roman"/>
          <w:b w:val="false"/>
          <w:i w:val="false"/>
          <w:color w:val="000000"/>
          <w:sz w:val="28"/>
        </w:rPr>
        <w:t>24.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наличие напитков, письменных принадлежностей, надлежащего освещения и кондиционирования и т.п.) отделы организационно-контрольных работ и документообеспечения, информационных технологий и мониторинга государственных услуг, финансово-хозяйственной части, мобилизационной подготовки и чрезвычайной ситуации осуществляет совместно.</w:t>
      </w:r>
      <w:r>
        <w:br/>
      </w:r>
      <w:r>
        <w:rPr>
          <w:rFonts w:ascii="Times New Roman"/>
          <w:b w:val="false"/>
          <w:i w:val="false"/>
          <w:color w:val="000000"/>
          <w:sz w:val="28"/>
        </w:rPr>
        <w:t>
      </w:t>
      </w:r>
      <w:r>
        <w:rPr>
          <w:rFonts w:ascii="Times New Roman"/>
          <w:b w:val="false"/>
          <w:i w:val="false"/>
          <w:color w:val="000000"/>
          <w:sz w:val="28"/>
        </w:rPr>
        <w:t>25. Отдел аппарата, ответственный за проведение мероприятия, совместно с заинтересованными государственными органами, отделом организационно-контрольных работ и документообеспечения организуют регистрацию участников. Регистрация участников совещания, иного районного мероприятия начинается не менее чем за 30 минут до начала заседания, а при расширенных заседаниях - за 1 час до начала заседания.</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26. Протоколы совещаний, иных мероприятий с участием акима района ведутся специалистами ответственного отдела за проведение мероприятий, протоколы выездных мероприятий с участием акима района ведутся помощником акима района.</w:t>
      </w:r>
      <w:r>
        <w:br/>
      </w:r>
      <w:r>
        <w:rPr>
          <w:rFonts w:ascii="Times New Roman"/>
          <w:b w:val="false"/>
          <w:i w:val="false"/>
          <w:color w:val="000000"/>
          <w:sz w:val="28"/>
        </w:rPr>
        <w:t>
      </w:t>
      </w:r>
      <w:r>
        <w:rPr>
          <w:rFonts w:ascii="Times New Roman"/>
          <w:b w:val="false"/>
          <w:i w:val="false"/>
          <w:color w:val="000000"/>
          <w:sz w:val="28"/>
        </w:rPr>
        <w:t>В протоколе фиксируются рассматриваемые вопросы, лица, участвовавшие в обсуждении, поручения.</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отдел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Тексты докладов на государственном и русском языках заблаговременно представляются для синхронного перевода в отдел организационно-контрольных работ и документообеспечения, не позднее, чем за два часа до начала мероприятия.</w:t>
      </w:r>
      <w:r>
        <w:br/>
      </w:r>
      <w:r>
        <w:rPr>
          <w:rFonts w:ascii="Times New Roman"/>
          <w:b w:val="false"/>
          <w:i w:val="false"/>
          <w:color w:val="000000"/>
          <w:sz w:val="28"/>
        </w:rPr>
        <w:t>
      </w:t>
      </w:r>
      <w:r>
        <w:rPr>
          <w:rFonts w:ascii="Times New Roman"/>
          <w:b w:val="false"/>
          <w:i w:val="false"/>
          <w:color w:val="000000"/>
          <w:sz w:val="28"/>
        </w:rPr>
        <w:t>27. Протокол оформляется в течение двух рабочих дней со дня проведения совещания, иного мероприятия.</w:t>
      </w:r>
      <w:r>
        <w:br/>
      </w:r>
      <w:r>
        <w:rPr>
          <w:rFonts w:ascii="Times New Roman"/>
          <w:b w:val="false"/>
          <w:i w:val="false"/>
          <w:color w:val="000000"/>
          <w:sz w:val="28"/>
        </w:rPr>
        <w:t>
      </w:t>
      </w:r>
      <w:r>
        <w:rPr>
          <w:rFonts w:ascii="Times New Roman"/>
          <w:b w:val="false"/>
          <w:i w:val="false"/>
          <w:color w:val="000000"/>
          <w:sz w:val="28"/>
        </w:rPr>
        <w:t>28. Протокольные поручения рассылаются согласно утвержденному руководителем аппарата указателю рассылки работником отдела организационно-контрольных работ и документообеспечения государственным органам,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районных мероприятий с участием акима района, берутся на контроль отделом организационно-контрольных работ и документообеспечения аппарата.</w:t>
      </w:r>
      <w:r>
        <w:br/>
      </w:r>
      <w:r>
        <w:rPr>
          <w:rFonts w:ascii="Times New Roman"/>
          <w:b w:val="false"/>
          <w:i w:val="false"/>
          <w:color w:val="000000"/>
          <w:sz w:val="28"/>
        </w:rPr>
        <w:t>
      </w:t>
      </w:r>
      <w:r>
        <w:rPr>
          <w:rFonts w:ascii="Times New Roman"/>
          <w:b w:val="false"/>
          <w:i w:val="false"/>
          <w:color w:val="000000"/>
          <w:sz w:val="28"/>
        </w:rPr>
        <w:t>29.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30.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31. Отдел информационных технологий и мониторинга государственных услуг аппарата заблаговременно осуществляет рассылку пресс-релизов по районным мероприятиям в средства массовой информации (далее – СМИ).</w:t>
      </w:r>
      <w:r>
        <w:br/>
      </w:r>
      <w:r>
        <w:rPr>
          <w:rFonts w:ascii="Times New Roman"/>
          <w:b w:val="false"/>
          <w:i w:val="false"/>
          <w:color w:val="000000"/>
          <w:sz w:val="28"/>
        </w:rPr>
        <w:t>
      </w:t>
      </w:r>
      <w:r>
        <w:rPr>
          <w:rFonts w:ascii="Times New Roman"/>
          <w:b w:val="false"/>
          <w:i w:val="false"/>
          <w:color w:val="000000"/>
          <w:sz w:val="28"/>
        </w:rPr>
        <w:t>32.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34. Входящая корреспонденция, поступающая в аппарат на бумажном носителе, принимается отделом организационно-контрольных работ и документообеспечения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w:t>
      </w:r>
      <w:r>
        <w:br/>
      </w:r>
      <w:r>
        <w:rPr>
          <w:rFonts w:ascii="Times New Roman"/>
          <w:b w:val="false"/>
          <w:i w:val="false"/>
          <w:color w:val="000000"/>
          <w:sz w:val="28"/>
        </w:rPr>
        <w:t>
      </w:t>
      </w:r>
      <w:r>
        <w:rPr>
          <w:rFonts w:ascii="Times New Roman"/>
          <w:b w:val="false"/>
          <w:i w:val="false"/>
          <w:color w:val="000000"/>
          <w:sz w:val="28"/>
        </w:rPr>
        <w:t>35.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w:t>
      </w:r>
      <w:r>
        <w:br/>
      </w:r>
      <w:r>
        <w:rPr>
          <w:rFonts w:ascii="Times New Roman"/>
          <w:b w:val="false"/>
          <w:i w:val="false"/>
          <w:color w:val="000000"/>
          <w:sz w:val="28"/>
        </w:rPr>
        <w:t>
      </w:t>
      </w:r>
      <w:r>
        <w:rPr>
          <w:rFonts w:ascii="Times New Roman"/>
          <w:b w:val="false"/>
          <w:i w:val="false"/>
          <w:color w:val="000000"/>
          <w:sz w:val="28"/>
        </w:rPr>
        <w:t>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w:t>
      </w:r>
      <w:r>
        <w:br/>
      </w:r>
      <w:r>
        <w:rPr>
          <w:rFonts w:ascii="Times New Roman"/>
          <w:b w:val="false"/>
          <w:i w:val="false"/>
          <w:color w:val="000000"/>
          <w:sz w:val="28"/>
        </w:rPr>
        <w:t>
      </w:t>
      </w:r>
      <w:r>
        <w:rPr>
          <w:rFonts w:ascii="Times New Roman"/>
          <w:b w:val="false"/>
          <w:i w:val="false"/>
          <w:color w:val="000000"/>
          <w:sz w:val="28"/>
        </w:rPr>
        <w:t>36. Сотрудникам аппарата запрещается принимать документы, не зарегистрированные в отделе организационно-контрольных работ и документообеспечения, и работать с ними, за исключением случаев предусмотренных пунктом 42 настоящего регламента.</w:t>
      </w:r>
      <w:r>
        <w:br/>
      </w:r>
      <w:r>
        <w:rPr>
          <w:rFonts w:ascii="Times New Roman"/>
          <w:b w:val="false"/>
          <w:i w:val="false"/>
          <w:color w:val="000000"/>
          <w:sz w:val="28"/>
        </w:rPr>
        <w:t>
      </w:t>
      </w:r>
      <w:r>
        <w:rPr>
          <w:rFonts w:ascii="Times New Roman"/>
          <w:b w:val="false"/>
          <w:i w:val="false"/>
          <w:color w:val="000000"/>
          <w:sz w:val="28"/>
        </w:rPr>
        <w:t>37. Сотрудник отдела организационно-контрольных работ и документообеспечения перед вскрытием конвертов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w:t>
      </w:r>
      <w:r>
        <w:br/>
      </w:r>
      <w:r>
        <w:rPr>
          <w:rFonts w:ascii="Times New Roman"/>
          <w:b w:val="false"/>
          <w:i w:val="false"/>
          <w:color w:val="000000"/>
          <w:sz w:val="28"/>
        </w:rPr>
        <w:t>
      </w:t>
      </w:r>
      <w:r>
        <w:rPr>
          <w:rFonts w:ascii="Times New Roman"/>
          <w:b w:val="false"/>
          <w:i w:val="false"/>
          <w:color w:val="000000"/>
          <w:sz w:val="28"/>
        </w:rPr>
        <w:t>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организационно-контрольных работ и документообеспечения, второй – вместе с документом передается по назначению, а третий – направляется отправителю.</w:t>
      </w:r>
      <w:r>
        <w:br/>
      </w:r>
      <w:r>
        <w:rPr>
          <w:rFonts w:ascii="Times New Roman"/>
          <w:b w:val="false"/>
          <w:i w:val="false"/>
          <w:color w:val="000000"/>
          <w:sz w:val="28"/>
        </w:rPr>
        <w:t>
      </w:t>
      </w:r>
      <w:r>
        <w:rPr>
          <w:rFonts w:ascii="Times New Roman"/>
          <w:b w:val="false"/>
          <w:i w:val="false"/>
          <w:color w:val="000000"/>
          <w:sz w:val="28"/>
        </w:rPr>
        <w:t>Неправильно адресованные и оформленные, ошибочно вложенные документы пересылаются по назначению или возвращаются отправителю.</w:t>
      </w:r>
      <w:r>
        <w:br/>
      </w:r>
      <w:r>
        <w:rPr>
          <w:rFonts w:ascii="Times New Roman"/>
          <w:b w:val="false"/>
          <w:i w:val="false"/>
          <w:color w:val="000000"/>
          <w:sz w:val="28"/>
        </w:rPr>
        <w:t>
      </w:t>
      </w:r>
      <w:r>
        <w:rPr>
          <w:rFonts w:ascii="Times New Roman"/>
          <w:b w:val="false"/>
          <w:i w:val="false"/>
          <w:color w:val="000000"/>
          <w:sz w:val="28"/>
        </w:rPr>
        <w:t>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w:t>
      </w:r>
      <w:r>
        <w:br/>
      </w:r>
      <w:r>
        <w:rPr>
          <w:rFonts w:ascii="Times New Roman"/>
          <w:b w:val="false"/>
          <w:i w:val="false"/>
          <w:color w:val="000000"/>
          <w:sz w:val="28"/>
        </w:rPr>
        <w:t>
      </w:t>
      </w:r>
      <w:r>
        <w:rPr>
          <w:rFonts w:ascii="Times New Roman"/>
          <w:b w:val="false"/>
          <w:i w:val="false"/>
          <w:color w:val="000000"/>
          <w:sz w:val="28"/>
        </w:rPr>
        <w:t>Вскрытию в отделе организационно-контрольных работ и документообеспечения подлежат все конверты, за исключением конвертов с отметкой "Лично".</w:t>
      </w:r>
      <w:r>
        <w:br/>
      </w:r>
      <w:r>
        <w:rPr>
          <w:rFonts w:ascii="Times New Roman"/>
          <w:b w:val="false"/>
          <w:i w:val="false"/>
          <w:color w:val="000000"/>
          <w:sz w:val="28"/>
        </w:rPr>
        <w:t>
      </w:t>
      </w:r>
      <w:r>
        <w:rPr>
          <w:rFonts w:ascii="Times New Roman"/>
          <w:b w:val="false"/>
          <w:i w:val="false"/>
          <w:color w:val="000000"/>
          <w:sz w:val="28"/>
        </w:rPr>
        <w:t>38.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w:t>
      </w:r>
      <w:r>
        <w:br/>
      </w:r>
      <w:r>
        <w:rPr>
          <w:rFonts w:ascii="Times New Roman"/>
          <w:b w:val="false"/>
          <w:i w:val="false"/>
          <w:color w:val="000000"/>
          <w:sz w:val="28"/>
        </w:rPr>
        <w:t>
      </w:t>
      </w:r>
      <w:r>
        <w:rPr>
          <w:rFonts w:ascii="Times New Roman"/>
          <w:b w:val="false"/>
          <w:i w:val="false"/>
          <w:color w:val="000000"/>
          <w:sz w:val="28"/>
        </w:rPr>
        <w:t>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организационно-контрольных работ и документообеспечения принимаются только те документы, дата которых совпадает с датой их сдачи в отдел контроля и документационного обеспечения (кроме иногородней корреспонденции, поступившей по почте, а также других государственных органов, неподотчетных акиму и акимату района).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Оралбаева Г.Е., тел. 7-00-65).</w:t>
      </w:r>
      <w:r>
        <w:br/>
      </w:r>
      <w:r>
        <w:rPr>
          <w:rFonts w:ascii="Times New Roman"/>
          <w:b w:val="false"/>
          <w:i w:val="false"/>
          <w:color w:val="000000"/>
          <w:sz w:val="28"/>
        </w:rPr>
        <w:t>
      </w:t>
      </w:r>
      <w:r>
        <w:rPr>
          <w:rFonts w:ascii="Times New Roman"/>
          <w:b w:val="false"/>
          <w:i w:val="false"/>
          <w:color w:val="000000"/>
          <w:sz w:val="28"/>
        </w:rPr>
        <w:t>При приеме электронных документов количество экземпляров не учитывается.</w:t>
      </w:r>
      <w:r>
        <w:br/>
      </w:r>
      <w:r>
        <w:rPr>
          <w:rFonts w:ascii="Times New Roman"/>
          <w:b w:val="false"/>
          <w:i w:val="false"/>
          <w:color w:val="000000"/>
          <w:sz w:val="28"/>
        </w:rPr>
        <w:t>
      </w:t>
      </w:r>
      <w:r>
        <w:rPr>
          <w:rFonts w:ascii="Times New Roman"/>
          <w:b w:val="false"/>
          <w:i w:val="false"/>
          <w:color w:val="000000"/>
          <w:sz w:val="28"/>
        </w:rPr>
        <w:t>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w:t>
      </w:r>
      <w:r>
        <w:br/>
      </w:r>
      <w:r>
        <w:rPr>
          <w:rFonts w:ascii="Times New Roman"/>
          <w:b w:val="false"/>
          <w:i w:val="false"/>
          <w:color w:val="000000"/>
          <w:sz w:val="28"/>
        </w:rPr>
        <w:t>
      </w:t>
      </w:r>
      <w:r>
        <w:rPr>
          <w:rFonts w:ascii="Times New Roman"/>
          <w:b w:val="false"/>
          <w:i w:val="false"/>
          <w:color w:val="000000"/>
          <w:sz w:val="28"/>
        </w:rPr>
        <w:t>40. Не подлежат приему в отделе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1) документы и приложения к ним, оформленные с нарушением установленных требований;</w:t>
      </w:r>
      <w:r>
        <w:br/>
      </w:r>
      <w:r>
        <w:rPr>
          <w:rFonts w:ascii="Times New Roman"/>
          <w:b w:val="false"/>
          <w:i w:val="false"/>
          <w:color w:val="000000"/>
          <w:sz w:val="28"/>
        </w:rPr>
        <w:t>
      </w:t>
      </w:r>
      <w:r>
        <w:rPr>
          <w:rFonts w:ascii="Times New Roman"/>
          <w:b w:val="false"/>
          <w:i w:val="false"/>
          <w:color w:val="000000"/>
          <w:sz w:val="28"/>
        </w:rPr>
        <w:t>2) документы, содержащие факсимиле, помарки и иные загрязнения, имеющие какие-либо повреждения, в том числе прошитые дыроколом, исполненные на черновиках и копиях бланков государственных органов;</w:t>
      </w:r>
      <w:r>
        <w:br/>
      </w:r>
      <w:r>
        <w:rPr>
          <w:rFonts w:ascii="Times New Roman"/>
          <w:b w:val="false"/>
          <w:i w:val="false"/>
          <w:color w:val="000000"/>
          <w:sz w:val="28"/>
        </w:rPr>
        <w:t>
      </w:t>
      </w:r>
      <w:r>
        <w:rPr>
          <w:rFonts w:ascii="Times New Roman"/>
          <w:b w:val="false"/>
          <w:i w:val="false"/>
          <w:color w:val="000000"/>
          <w:sz w:val="28"/>
        </w:rPr>
        <w:t>3) неправильно адресованные (в том числе неправильно указанные названия государственных органов, должностей, фамилий, имен, отчеств руководителей государственных органов) письма.</w:t>
      </w:r>
      <w:r>
        <w:br/>
      </w:r>
      <w:r>
        <w:rPr>
          <w:rFonts w:ascii="Times New Roman"/>
          <w:b w:val="false"/>
          <w:i w:val="false"/>
          <w:color w:val="000000"/>
          <w:sz w:val="28"/>
        </w:rPr>
        <w:t>
      </w:t>
      </w:r>
      <w:r>
        <w:rPr>
          <w:rFonts w:ascii="Times New Roman"/>
          <w:b w:val="false"/>
          <w:i w:val="false"/>
          <w:color w:val="000000"/>
          <w:sz w:val="28"/>
        </w:rPr>
        <w:t>41. Вся корреспонденция, поступающая в аппарат, принимается в рабочие дни с 9.00 до 18.30 часов (с перерывом на обед с 13.00 до 14.30 часов) и регистрируется отделом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Документы (письма, информации и т.д.), направляемые на имя акима района, должны быть подписаны руководителями соответствующих государственных органов (акимами административно-территориальных единиц, руководителями отделов).</w:t>
      </w:r>
      <w:r>
        <w:br/>
      </w:r>
      <w:r>
        <w:rPr>
          <w:rFonts w:ascii="Times New Roman"/>
          <w:b w:val="false"/>
          <w:i w:val="false"/>
          <w:color w:val="000000"/>
          <w:sz w:val="28"/>
        </w:rPr>
        <w:t>
      </w:t>
      </w:r>
      <w:r>
        <w:rPr>
          <w:rFonts w:ascii="Times New Roman"/>
          <w:b w:val="false"/>
          <w:i w:val="false"/>
          <w:color w:val="000000"/>
          <w:sz w:val="28"/>
        </w:rPr>
        <w:t>Сотрудник отдела организационно-контрольных работ и документообеспечения предварительно делает разметку поступившей корреспонденции и распределяет по компетенции акима района, заместителей акима района,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42. Служебная корреспонденция, принятая сотрудниками аппарата в силу служебной необходимости помимо отдела организационно-контрольных работ и документообеспечения, должна незамедлительно передаваться в отдел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43. Регистрация входящей корреспонденции в бумажном варианте осуществляется отделом организационно-контрольных работ и документообеспечения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"LotusDominoServer" (далее –Система).</w:t>
      </w:r>
      <w:r>
        <w:br/>
      </w:r>
      <w:r>
        <w:rPr>
          <w:rFonts w:ascii="Times New Roman"/>
          <w:b w:val="false"/>
          <w:i w:val="false"/>
          <w:color w:val="000000"/>
          <w:sz w:val="28"/>
        </w:rPr>
        <w:t>
      </w:t>
      </w:r>
      <w:r>
        <w:rPr>
          <w:rFonts w:ascii="Times New Roman"/>
          <w:b w:val="false"/>
          <w:i w:val="false"/>
          <w:color w:val="000000"/>
          <w:sz w:val="28"/>
        </w:rPr>
        <w:t>44. Аким района дает поручения и налагает резолюции всем без исключения подразделениям районного акимата, акимам административно-территориальных единиц, иным заинтересованным государственным органам, а также отделам аппарата. Заместители акима района дают поручения и налагают резолюции акимам административно-территориальных единиц, отделам по курируемым вопросам в соответствии с распределением обязанностей. В случае, если требуется участие отделов аппарата, заместители акима района направляют соответствующее перепоручение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дает поручения и налагает резолюции в соответствии с курируемыми им вопросами.</w:t>
      </w:r>
      <w:r>
        <w:br/>
      </w:r>
      <w:r>
        <w:rPr>
          <w:rFonts w:ascii="Times New Roman"/>
          <w:b w:val="false"/>
          <w:i w:val="false"/>
          <w:color w:val="000000"/>
          <w:sz w:val="28"/>
        </w:rPr>
        <w:t>
      </w:t>
      </w:r>
      <w:r>
        <w:rPr>
          <w:rFonts w:ascii="Times New Roman"/>
          <w:b w:val="false"/>
          <w:i w:val="false"/>
          <w:color w:val="000000"/>
          <w:sz w:val="28"/>
        </w:rPr>
        <w:t>Руководством входящая корреспонденция рассматривается в день поступления, а срочная-незамедлительно.</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45.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либо его помощник.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района (по согласованию), которые не подключены к ЕСЭДО, документ вместе с резолюцией направляется исполнителю электронной почтой либо нарочно.</w:t>
      </w:r>
      <w:r>
        <w:br/>
      </w:r>
      <w:r>
        <w:rPr>
          <w:rFonts w:ascii="Times New Roman"/>
          <w:b w:val="false"/>
          <w:i w:val="false"/>
          <w:color w:val="000000"/>
          <w:sz w:val="28"/>
        </w:rPr>
        <w:t>
      </w:t>
      </w:r>
      <w:r>
        <w:rPr>
          <w:rFonts w:ascii="Times New Roman"/>
          <w:b w:val="false"/>
          <w:i w:val="false"/>
          <w:color w:val="000000"/>
          <w:sz w:val="28"/>
        </w:rPr>
        <w:t>46. После исполнения документа ответственный специалист заполняет карточку исполнения в Системе для дальнейшего снятия с контроля отделом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w:t>
      </w:r>
      <w:r>
        <w:br/>
      </w:r>
      <w:r>
        <w:rPr>
          <w:rFonts w:ascii="Times New Roman"/>
          <w:b w:val="false"/>
          <w:i w:val="false"/>
          <w:color w:val="000000"/>
          <w:sz w:val="28"/>
        </w:rPr>
        <w:t>
      </w:t>
      </w:r>
      <w:r>
        <w:rPr>
          <w:rFonts w:ascii="Times New Roman"/>
          <w:b w:val="false"/>
          <w:i w:val="false"/>
          <w:color w:val="000000"/>
          <w:sz w:val="28"/>
        </w:rPr>
        <w:t>47.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w:t>
      </w:r>
      <w:r>
        <w:rPr>
          <w:rFonts w:ascii="Times New Roman"/>
          <w:b w:val="false"/>
          <w:i w:val="false"/>
          <w:color w:val="000000"/>
          <w:sz w:val="28"/>
        </w:rPr>
        <w:t>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сведения о перепоручении документа;</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w:t>
      </w:r>
      <w:r>
        <w:rPr>
          <w:rFonts w:ascii="Times New Roman"/>
          <w:b w:val="false"/>
          <w:i w:val="false"/>
          <w:color w:val="000000"/>
          <w:sz w:val="28"/>
        </w:rPr>
        <w:t>48.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принимают меры к сокращению документооборота,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49. 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w:t>
      </w:r>
      <w:r>
        <w:br/>
      </w:r>
      <w:r>
        <w:rPr>
          <w:rFonts w:ascii="Times New Roman"/>
          <w:b w:val="false"/>
          <w:i w:val="false"/>
          <w:color w:val="000000"/>
          <w:sz w:val="28"/>
        </w:rPr>
        <w:t>
      </w:t>
      </w:r>
      <w:r>
        <w:rPr>
          <w:rFonts w:ascii="Times New Roman"/>
          <w:b w:val="false"/>
          <w:i w:val="false"/>
          <w:color w:val="000000"/>
          <w:sz w:val="28"/>
        </w:rPr>
        <w:t>Организационно-контрольных работ и документообеспечения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Заведующий отдела организационно-контрольных работ и документообеспечения аппарата и главный специалист этого отдела несет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w:t>
      </w:r>
      <w:r>
        <w:rPr>
          <w:rFonts w:ascii="Times New Roman"/>
          <w:b w:val="false"/>
          <w:i w:val="false"/>
          <w:color w:val="000000"/>
          <w:sz w:val="28"/>
        </w:rPr>
        <w:t>50.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"TimesNewRoman" через один межстрочный интервал.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 xml:space="preserve">51. Исходящие документы, направляемые в областной акимат, в государственные органы должны содержать следующие обязательные реквизиты: </w:t>
      </w:r>
      <w:r>
        <w:br/>
      </w:r>
      <w:r>
        <w:rPr>
          <w:rFonts w:ascii="Times New Roman"/>
          <w:b w:val="false"/>
          <w:i w:val="false"/>
          <w:color w:val="000000"/>
          <w:sz w:val="28"/>
        </w:rPr>
        <w:t>
      </w:t>
      </w:r>
      <w:r>
        <w:rPr>
          <w:rFonts w:ascii="Times New Roman"/>
          <w:b w:val="false"/>
          <w:i w:val="false"/>
          <w:color w:val="000000"/>
          <w:sz w:val="28"/>
        </w:rPr>
        <w:t xml:space="preserve">исходящий номер и дату; </w:t>
      </w:r>
      <w:r>
        <w:br/>
      </w:r>
      <w:r>
        <w:rPr>
          <w:rFonts w:ascii="Times New Roman"/>
          <w:b w:val="false"/>
          <w:i w:val="false"/>
          <w:color w:val="000000"/>
          <w:sz w:val="28"/>
        </w:rPr>
        <w:t>
      </w:t>
      </w:r>
      <w:r>
        <w:rPr>
          <w:rFonts w:ascii="Times New Roman"/>
          <w:b w:val="false"/>
          <w:i w:val="false"/>
          <w:color w:val="000000"/>
          <w:sz w:val="28"/>
        </w:rPr>
        <w:t>ссылку на соответствующие акты и поручения акима области, его заместителей,</w:t>
      </w:r>
      <w:r>
        <w:br/>
      </w:r>
      <w:r>
        <w:rPr>
          <w:rFonts w:ascii="Times New Roman"/>
          <w:b w:val="false"/>
          <w:i w:val="false"/>
          <w:color w:val="000000"/>
          <w:sz w:val="28"/>
        </w:rPr>
        <w:t>
      </w:t>
      </w:r>
      <w:r>
        <w:rPr>
          <w:rFonts w:ascii="Times New Roman"/>
          <w:b w:val="false"/>
          <w:i w:val="false"/>
          <w:color w:val="000000"/>
          <w:sz w:val="28"/>
        </w:rPr>
        <w:t>в случае исполнения запроса - номер и дату запроса;</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района или должностного лица, исполняющего обязанности акима района;</w:t>
      </w:r>
      <w:r>
        <w:br/>
      </w:r>
      <w:r>
        <w:rPr>
          <w:rFonts w:ascii="Times New Roman"/>
          <w:b w:val="false"/>
          <w:i w:val="false"/>
          <w:color w:val="000000"/>
          <w:sz w:val="28"/>
        </w:rPr>
        <w:t>
      </w:t>
      </w:r>
      <w:r>
        <w:rPr>
          <w:rFonts w:ascii="Times New Roman"/>
          <w:b w:val="false"/>
          <w:i w:val="false"/>
          <w:color w:val="000000"/>
          <w:sz w:val="28"/>
        </w:rPr>
        <w:t>фамилию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Объем информации и других документов, направляемых в областной акимат и в государственные органы не должен превышать 3 страниц. Тексты документов должны быть изложены четко, последовательно, кратко.</w:t>
      </w:r>
      <w:r>
        <w:br/>
      </w:r>
      <w:r>
        <w:rPr>
          <w:rFonts w:ascii="Times New Roman"/>
          <w:b w:val="false"/>
          <w:i w:val="false"/>
          <w:color w:val="000000"/>
          <w:sz w:val="28"/>
        </w:rPr>
        <w:t>
      </w:t>
      </w:r>
      <w:r>
        <w:rPr>
          <w:rFonts w:ascii="Times New Roman"/>
          <w:b w:val="false"/>
          <w:i w:val="false"/>
          <w:color w:val="000000"/>
          <w:sz w:val="28"/>
        </w:rPr>
        <w:t>52. Исходящие служебные документы печатаются на бланках установленной формы. При переписке внутри аппарата бланки не используются.</w:t>
      </w:r>
      <w:r>
        <w:br/>
      </w:r>
      <w:r>
        <w:rPr>
          <w:rFonts w:ascii="Times New Roman"/>
          <w:b w:val="false"/>
          <w:i w:val="false"/>
          <w:color w:val="000000"/>
          <w:sz w:val="28"/>
        </w:rPr>
        <w:t>
      </w:t>
      </w:r>
      <w:r>
        <w:rPr>
          <w:rFonts w:ascii="Times New Roman"/>
          <w:b w:val="false"/>
          <w:i w:val="false"/>
          <w:color w:val="000000"/>
          <w:sz w:val="28"/>
        </w:rPr>
        <w:t>53.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w:t>
      </w:r>
      <w:r>
        <w:rPr>
          <w:rFonts w:ascii="Times New Roman"/>
          <w:b w:val="false"/>
          <w:i w:val="false"/>
          <w:color w:val="000000"/>
          <w:sz w:val="28"/>
        </w:rPr>
        <w:t>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административно-территориальных единиц, руководителям самостоятельных отделов).</w:t>
      </w:r>
      <w:r>
        <w:br/>
      </w:r>
      <w:r>
        <w:rPr>
          <w:rFonts w:ascii="Times New Roman"/>
          <w:b w:val="false"/>
          <w:i w:val="false"/>
          <w:color w:val="000000"/>
          <w:sz w:val="28"/>
        </w:rPr>
        <w:t>
      </w:t>
      </w:r>
      <w:r>
        <w:rPr>
          <w:rFonts w:ascii="Times New Roman"/>
          <w:b w:val="false"/>
          <w:i w:val="false"/>
          <w:color w:val="000000"/>
          <w:sz w:val="28"/>
        </w:rPr>
        <w:t>54. Исходящая корреспонденция, направляемая на имя акима области подписывается только акимом района либо лицом, исполняющим его обязанности, в другие государственные органы визируется курирующим заместителем акимарайона, руководителем аппарата.</w:t>
      </w:r>
      <w:r>
        <w:br/>
      </w:r>
      <w:r>
        <w:rPr>
          <w:rFonts w:ascii="Times New Roman"/>
          <w:b w:val="false"/>
          <w:i w:val="false"/>
          <w:color w:val="000000"/>
          <w:sz w:val="28"/>
        </w:rPr>
        <w:t>
      </w:t>
      </w:r>
      <w:r>
        <w:rPr>
          <w:rFonts w:ascii="Times New Roman"/>
          <w:b w:val="false"/>
          <w:i w:val="false"/>
          <w:color w:val="000000"/>
          <w:sz w:val="28"/>
        </w:rPr>
        <w:t>Ответные документы по исполнению поручений, которые направляются для свода в адрес государственных органов, являющихся ответственными исполнителями по данным поручениям, оформляются за подписью должностного лица уровня не ниже заместителя акима района, руководителя аппарата.</w:t>
      </w:r>
      <w:r>
        <w:br/>
      </w:r>
      <w:r>
        <w:rPr>
          <w:rFonts w:ascii="Times New Roman"/>
          <w:b w:val="false"/>
          <w:i w:val="false"/>
          <w:color w:val="000000"/>
          <w:sz w:val="28"/>
        </w:rPr>
        <w:t>
      </w:t>
      </w:r>
      <w:r>
        <w:rPr>
          <w:rFonts w:ascii="Times New Roman"/>
          <w:b w:val="false"/>
          <w:i w:val="false"/>
          <w:color w:val="000000"/>
          <w:sz w:val="28"/>
        </w:rPr>
        <w:t>55.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 марта 2014 года".</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индекс подписавшего должностного лица, затем через дробь указывается порядковый номер исходящего документа (например: 1/2075).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исполнитель: Оралбаева Г.Е., тел. 7-00-65, goralbaeva@ayagoz.vko.gov.kz).</w:t>
      </w:r>
      <w:r>
        <w:br/>
      </w:r>
      <w:r>
        <w:rPr>
          <w:rFonts w:ascii="Times New Roman"/>
          <w:b w:val="false"/>
          <w:i w:val="false"/>
          <w:color w:val="000000"/>
          <w:sz w:val="28"/>
        </w:rPr>
        <w:t>
      </w:t>
      </w:r>
      <w:r>
        <w:rPr>
          <w:rFonts w:ascii="Times New Roman"/>
          <w:b w:val="false"/>
          <w:i w:val="false"/>
          <w:color w:val="000000"/>
          <w:sz w:val="28"/>
        </w:rPr>
        <w:t>56.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района, его заместителями, руководителем аппарата, после подписи, телеграммы передаются для отправки в отдел контроля и документационного обеспечения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57. Отправка документов, минуя отдел контроля и документационного обеспечения, запрещается. В отделе контроля и документационного обеспечения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не позднее 2 рабочих дней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w:t>
      </w:r>
      <w:r>
        <w:br/>
      </w:r>
      <w:r>
        <w:rPr>
          <w:rFonts w:ascii="Times New Roman"/>
          <w:b w:val="false"/>
          <w:i w:val="false"/>
          <w:color w:val="000000"/>
          <w:sz w:val="28"/>
        </w:rPr>
        <w:t>
      </w:t>
      </w:r>
      <w:r>
        <w:rPr>
          <w:rFonts w:ascii="Times New Roman"/>
          <w:b w:val="false"/>
          <w:i w:val="false"/>
          <w:color w:val="000000"/>
          <w:sz w:val="28"/>
        </w:rPr>
        <w:t xml:space="preserve">58. Ответственность за рассылку документов по неправильным адресам, указанным в документах исходящей корреспонденции, несут исполнители. </w:t>
      </w:r>
      <w:r>
        <w:br/>
      </w:r>
      <w:r>
        <w:rPr>
          <w:rFonts w:ascii="Times New Roman"/>
          <w:b w:val="false"/>
          <w:i w:val="false"/>
          <w:color w:val="000000"/>
          <w:sz w:val="28"/>
        </w:rPr>
        <w:t>
</w:t>
      </w:r>
    </w:p>
    <w:bookmarkStart w:name="z134" w:id="5"/>
    <w:p>
      <w:pPr>
        <w:spacing w:after="0"/>
        <w:ind w:left="0"/>
        <w:jc w:val="left"/>
      </w:pPr>
      <w:r>
        <w:rPr>
          <w:rFonts w:ascii="Times New Roman"/>
          <w:b/>
          <w:i w:val="false"/>
          <w:color w:val="000000"/>
        </w:rPr>
        <w:t xml:space="preserve"> 5. Организация работы "электронного акимата"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59. В аппарате создан и внедрен официальный сайт акима района www.ayagos.vko.gov.kz в части создания информационной системы веб-портал "электронного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60. Содержательная часть web-сайта www.ayagos.vko.gov.kz акима района должна соответствовать параметрам, установленным приложением 5 Методики оценки эффективности применения информационных технологий, утвержденной приказом Министра транспорта и коммуникаций Республики Казахстан 19 февраля 2014 года за № 137 (зарегистрирован в Реестре государственной регистрации нормативных правовых актов за номером 9194).</w:t>
      </w:r>
      <w:r>
        <w:br/>
      </w:r>
      <w:r>
        <w:rPr>
          <w:rFonts w:ascii="Times New Roman"/>
          <w:b w:val="false"/>
          <w:i w:val="false"/>
          <w:color w:val="000000"/>
          <w:sz w:val="28"/>
        </w:rPr>
        <w:t>
      </w:t>
      </w:r>
      <w:r>
        <w:rPr>
          <w:rFonts w:ascii="Times New Roman"/>
          <w:b w:val="false"/>
          <w:i w:val="false"/>
          <w:color w:val="000000"/>
          <w:sz w:val="28"/>
        </w:rPr>
        <w:t>61. В целях реализации требований к оформлению и поддержания целостности дизайна web-сайта www.ayagos.vko.gov.kz информация предоставляется государственными органами в отдел информационных технологий и мониторинга государственных услуг аппарата в электронном виде (электронная почта, флэш-носители)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62. Официальным адресом электронной почты аппарата является адрес: info@ayagoz.vko.gov.kz.</w:t>
      </w:r>
      <w:r>
        <w:br/>
      </w:r>
      <w:r>
        <w:rPr>
          <w:rFonts w:ascii="Times New Roman"/>
          <w:b w:val="false"/>
          <w:i w:val="false"/>
          <w:color w:val="000000"/>
          <w:sz w:val="28"/>
        </w:rPr>
        <w:t>
      </w:t>
      </w:r>
      <w:r>
        <w:rPr>
          <w:rFonts w:ascii="Times New Roman"/>
          <w:b w:val="false"/>
          <w:i w:val="false"/>
          <w:color w:val="000000"/>
          <w:sz w:val="28"/>
        </w:rPr>
        <w:t>63.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64. Отделы, аппараты акимов административно-территориальных единиц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 xml:space="preserve">65. Все передаваемые по электронной почте файлы должны пройти проверку антивирусными программными средствами, установленными на компьютере отправителя. Ответственность за ненадлежащую подготовку информации к передаче по электронной почте и за ее содержание несет отправитель. Запрещается рассылка электронных писем, содержащих рекламную информацию, просьбу о многократной пересылке текста письма. </w:t>
      </w:r>
      <w:r>
        <w:br/>
      </w:r>
      <w:r>
        <w:rPr>
          <w:rFonts w:ascii="Times New Roman"/>
          <w:b w:val="false"/>
          <w:i w:val="false"/>
          <w:color w:val="000000"/>
          <w:sz w:val="28"/>
        </w:rPr>
        <w:t>
</w:t>
      </w:r>
    </w:p>
    <w:bookmarkStart w:name="z142" w:id="6"/>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Работа с обращениями физических и юридических лиц организуется отделом организационно-контрольных работ и документообеспечения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w:t>
      </w:r>
      <w:r>
        <w:br/>
      </w:r>
      <w:r>
        <w:rPr>
          <w:rFonts w:ascii="Times New Roman"/>
          <w:b w:val="false"/>
          <w:i w:val="false"/>
          <w:color w:val="000000"/>
          <w:sz w:val="28"/>
        </w:rPr>
        <w:t>
      </w:t>
      </w:r>
      <w:r>
        <w:rPr>
          <w:rFonts w:ascii="Times New Roman"/>
          <w:b w:val="false"/>
          <w:i w:val="false"/>
          <w:color w:val="000000"/>
          <w:sz w:val="28"/>
        </w:rPr>
        <w:t>67. Все поступающие в аппарат обращения физических и юридических лиц регистрируются в отделе организационно-контрольных работ и документообеспечения.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Обозначение даты производится в следующей последовательности: число, месяц, год (например, 01.01.2015).</w:t>
      </w:r>
      <w:r>
        <w:br/>
      </w:r>
      <w:r>
        <w:rPr>
          <w:rFonts w:ascii="Times New Roman"/>
          <w:b w:val="false"/>
          <w:i w:val="false"/>
          <w:color w:val="000000"/>
          <w:sz w:val="28"/>
        </w:rPr>
        <w:t>
      </w:t>
      </w:r>
      <w:r>
        <w:rPr>
          <w:rFonts w:ascii="Times New Roman"/>
          <w:b w:val="false"/>
          <w:i w:val="false"/>
          <w:color w:val="000000"/>
          <w:sz w:val="28"/>
        </w:rPr>
        <w:t>Регистрационный индекс является одновременно входящим и исходящим, и все ответы по обращениям регистрируются под этим же номером.</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w:t>
      </w:r>
      <w:r>
        <w:rPr>
          <w:rFonts w:ascii="Times New Roman"/>
          <w:b w:val="false"/>
          <w:i w:val="false"/>
          <w:color w:val="000000"/>
          <w:sz w:val="28"/>
        </w:rPr>
        <w:t>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68. Прием и рассмотрение обращений физических и юридических лиц, поступивших через виртуальную приемную акима района, веб-портал "электронного правительства" Республики Казахстан www.egov.kz, осуществляется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69.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 xml:space="preserve">70.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71.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72. Контроль за исполнением обращений, направленных для участия в рассмотрении в отделы, аппараты акимов административно-территориальных единиц, возлагается на соответствующих руководителей. Если рассмотрение письма поручено нескольким структурным подразделениям акимата района, то ответственным за контроль исполнения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73. В случае направления ответа заявителю за подписью руководителей отделов, либо акимов административно-территориальных единиц, обращение физического или юридического лица снимается с контроля тем же должностным лицом акимата района,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74.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организационно-контрольных работ и документообеспечения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75. Личный прием физических лиц и представителей юридических лиц в приемной граждан аппарата проводится акимом района, заместителями акима района, руководителем аппарата. График личного приема размещается на информационном стенде в холле здания аппарата.</w:t>
      </w:r>
      <w:r>
        <w:br/>
      </w:r>
      <w:r>
        <w:rPr>
          <w:rFonts w:ascii="Times New Roman"/>
          <w:b w:val="false"/>
          <w:i w:val="false"/>
          <w:color w:val="000000"/>
          <w:sz w:val="28"/>
        </w:rPr>
        <w:t>
      </w:t>
      </w:r>
      <w:r>
        <w:rPr>
          <w:rFonts w:ascii="Times New Roman"/>
          <w:b w:val="false"/>
          <w:i w:val="false"/>
          <w:color w:val="000000"/>
          <w:sz w:val="28"/>
        </w:rPr>
        <w:t>График приема граждан:</w:t>
      </w:r>
      <w:r>
        <w:br/>
      </w:r>
      <w:r>
        <w:rPr>
          <w:rFonts w:ascii="Times New Roman"/>
          <w:b w:val="false"/>
          <w:i w:val="false"/>
          <w:color w:val="000000"/>
          <w:sz w:val="28"/>
        </w:rPr>
        <w:t>
      </w:t>
      </w:r>
      <w:r>
        <w:rPr>
          <w:rFonts w:ascii="Times New Roman"/>
          <w:b w:val="false"/>
          <w:i w:val="false"/>
          <w:color w:val="000000"/>
          <w:sz w:val="28"/>
        </w:rPr>
        <w:t>Аким района принимает граждан в третью пятницу каждого месяца с 14.30-18.30 часов.</w:t>
      </w:r>
      <w:r>
        <w:br/>
      </w:r>
      <w:r>
        <w:rPr>
          <w:rFonts w:ascii="Times New Roman"/>
          <w:b w:val="false"/>
          <w:i w:val="false"/>
          <w:color w:val="000000"/>
          <w:sz w:val="28"/>
        </w:rPr>
        <w:t>
      </w:t>
      </w:r>
      <w:r>
        <w:rPr>
          <w:rFonts w:ascii="Times New Roman"/>
          <w:b w:val="false"/>
          <w:i w:val="false"/>
          <w:color w:val="000000"/>
          <w:sz w:val="28"/>
        </w:rPr>
        <w:t>1) заместитель акима по вопросам экономики, сельского хозяйства и предпринимательства – в четверг второй, четвертой недели каждого месяца с 14.30-18.30 часов.</w:t>
      </w:r>
      <w:r>
        <w:br/>
      </w:r>
      <w:r>
        <w:rPr>
          <w:rFonts w:ascii="Times New Roman"/>
          <w:b w:val="false"/>
          <w:i w:val="false"/>
          <w:color w:val="000000"/>
          <w:sz w:val="28"/>
        </w:rPr>
        <w:t>
      </w:t>
      </w:r>
      <w:r>
        <w:rPr>
          <w:rFonts w:ascii="Times New Roman"/>
          <w:b w:val="false"/>
          <w:i w:val="false"/>
          <w:color w:val="000000"/>
          <w:sz w:val="28"/>
        </w:rPr>
        <w:t>2) заместитель акима района по вопросам промышленности, связи, транспорта и коммунального хозяйства – в пятницу первой, четвертой недели каждого месяца с 14.30-18.30 часов.</w:t>
      </w:r>
      <w:r>
        <w:br/>
      </w:r>
      <w:r>
        <w:rPr>
          <w:rFonts w:ascii="Times New Roman"/>
          <w:b w:val="false"/>
          <w:i w:val="false"/>
          <w:color w:val="000000"/>
          <w:sz w:val="28"/>
        </w:rPr>
        <w:t>
      </w:t>
      </w:r>
      <w:r>
        <w:rPr>
          <w:rFonts w:ascii="Times New Roman"/>
          <w:b w:val="false"/>
          <w:i w:val="false"/>
          <w:color w:val="000000"/>
          <w:sz w:val="28"/>
        </w:rPr>
        <w:t>3) заместитель акима района по социальным вопросам – в среду первой, третий недели каждого месяца с 14.30-18.30 часов.</w:t>
      </w:r>
      <w:r>
        <w:br/>
      </w:r>
      <w:r>
        <w:rPr>
          <w:rFonts w:ascii="Times New Roman"/>
          <w:b w:val="false"/>
          <w:i w:val="false"/>
          <w:color w:val="000000"/>
          <w:sz w:val="28"/>
        </w:rPr>
        <w:t>
      </w:t>
      </w:r>
      <w:r>
        <w:rPr>
          <w:rFonts w:ascii="Times New Roman"/>
          <w:b w:val="false"/>
          <w:i w:val="false"/>
          <w:color w:val="000000"/>
          <w:sz w:val="28"/>
        </w:rPr>
        <w:t>4) руководитель аппарата акима района – во вторник второй, четвертой недели каждого месяца с 14.30-18.30 часов.</w:t>
      </w:r>
      <w:r>
        <w:br/>
      </w:r>
      <w:r>
        <w:rPr>
          <w:rFonts w:ascii="Times New Roman"/>
          <w:b w:val="false"/>
          <w:i w:val="false"/>
          <w:color w:val="000000"/>
          <w:sz w:val="28"/>
        </w:rPr>
        <w:t>
      </w:t>
      </w:r>
      <w:r>
        <w:rPr>
          <w:rFonts w:ascii="Times New Roman"/>
          <w:b w:val="false"/>
          <w:i w:val="false"/>
          <w:color w:val="000000"/>
          <w:sz w:val="28"/>
        </w:rPr>
        <w:t>Прием граждан по личным вопросам акимом района проводится с 14.30 до 18.30 часов в кабинете акима района.</w:t>
      </w:r>
      <w:r>
        <w:br/>
      </w:r>
      <w:r>
        <w:rPr>
          <w:rFonts w:ascii="Times New Roman"/>
          <w:b w:val="false"/>
          <w:i w:val="false"/>
          <w:color w:val="000000"/>
          <w:sz w:val="28"/>
        </w:rPr>
        <w:t>
      </w:t>
      </w:r>
      <w:r>
        <w:rPr>
          <w:rFonts w:ascii="Times New Roman"/>
          <w:b w:val="false"/>
          <w:i w:val="false"/>
          <w:color w:val="000000"/>
          <w:sz w:val="28"/>
        </w:rPr>
        <w:t>76. Если вопрос не может быть решен во время личного приема, то посетитель вправе в письменном виде изложить свою просьбу или иной вопрос.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w:t>
      </w:r>
      <w:r>
        <w:rPr>
          <w:rFonts w:ascii="Times New Roman"/>
          <w:b w:val="false"/>
          <w:i w:val="false"/>
          <w:color w:val="000000"/>
          <w:sz w:val="28"/>
        </w:rPr>
        <w:t>77. Контроль за своевременностью рассмотрения обращений физических или юридических лиц, исполнения поручений руководства осуществляет отдел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78. Ежедневный прием посетителей работниками отдела организационно-контрольных работ и документообеспечения аппарата осуществляется с 9.00 до 16.00 часов в рабочие дни.</w:t>
      </w:r>
      <w:r>
        <w:br/>
      </w:r>
      <w:r>
        <w:rPr>
          <w:rFonts w:ascii="Times New Roman"/>
          <w:b w:val="false"/>
          <w:i w:val="false"/>
          <w:color w:val="000000"/>
          <w:sz w:val="28"/>
        </w:rPr>
        <w:t>
      </w:t>
      </w:r>
      <w:r>
        <w:rPr>
          <w:rFonts w:ascii="Times New Roman"/>
          <w:b w:val="false"/>
          <w:i w:val="false"/>
          <w:color w:val="000000"/>
          <w:sz w:val="28"/>
        </w:rPr>
        <w:t>79. Прием информации от физических лиц и представителей юридических лиц также осуществляется по "телефону доверия!: (8 72337) 70024.</w:t>
      </w:r>
      <w:r>
        <w:br/>
      </w:r>
      <w:r>
        <w:rPr>
          <w:rFonts w:ascii="Times New Roman"/>
          <w:b w:val="false"/>
          <w:i w:val="false"/>
          <w:color w:val="000000"/>
          <w:sz w:val="28"/>
        </w:rPr>
        <w:t>
      </w:t>
      </w:r>
      <w:r>
        <w:rPr>
          <w:rFonts w:ascii="Times New Roman"/>
          <w:b w:val="false"/>
          <w:i w:val="false"/>
          <w:color w:val="000000"/>
          <w:sz w:val="28"/>
        </w:rPr>
        <w:t>80. Поступившие электронные видео-обращения граждан в разделе "Диалог" в течение одного рабочего дня с момента регистрации обращения заведующим отдела организационно-контрольных работ и документообеспечения направляются в зависимости от характера вопроса заместителям акима, руководителю аппарата, обеспечивает подготовку ответа (на электронном/ бумажном носителе), согласовывает время для съемки видео-ответа с техническим представителем.</w:t>
      </w:r>
      <w:r>
        <w:br/>
      </w:r>
      <w:r>
        <w:rPr>
          <w:rFonts w:ascii="Times New Roman"/>
          <w:b w:val="false"/>
          <w:i w:val="false"/>
          <w:color w:val="000000"/>
          <w:sz w:val="28"/>
        </w:rPr>
        <w:t>
</w:t>
      </w:r>
    </w:p>
    <w:bookmarkStart w:name="z178" w:id="7"/>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района, правовых актов аппарата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81. Проекты вносимых правовых и нормативных правовых актов акимата и акима района разрабатываются, оформляются и согласовываются государственными органами-исполнителями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xml:space="preserve">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Регламента районного акимата, иных нормативных правовых актов,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82.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акимат района издает постановления, а аким района –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w:t>
      </w:r>
      <w:r>
        <w:rPr>
          <w:rFonts w:ascii="Times New Roman"/>
          <w:b w:val="false"/>
          <w:i w:val="false"/>
          <w:color w:val="000000"/>
          <w:sz w:val="28"/>
        </w:rPr>
        <w:t xml:space="preserve">83. Государственными органами-исполнителями определяется необходимость принятия того или иного акта акиматом, либо акимом района,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района не могут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актам Правительства, Президента Республики Казахстан, иным вышестоящим нормативным правовым актам.</w:t>
      </w:r>
      <w:r>
        <w:br/>
      </w:r>
      <w:r>
        <w:rPr>
          <w:rFonts w:ascii="Times New Roman"/>
          <w:b w:val="false"/>
          <w:i w:val="false"/>
          <w:color w:val="000000"/>
          <w:sz w:val="28"/>
        </w:rPr>
        <w:t>
      </w:t>
      </w:r>
      <w:r>
        <w:rPr>
          <w:rFonts w:ascii="Times New Roman"/>
          <w:b w:val="false"/>
          <w:i w:val="false"/>
          <w:color w:val="000000"/>
          <w:sz w:val="28"/>
        </w:rPr>
        <w:t>84. Проекты правовых и нормативных правовых актов могут разрабатываться как во исполнение поручений руководства района,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района, государственные органы-исполнители принимают меры по своевременному и качественному представлению проекта такого акта в аппарат.</w:t>
      </w:r>
      <w:r>
        <w:br/>
      </w:r>
      <w:r>
        <w:rPr>
          <w:rFonts w:ascii="Times New Roman"/>
          <w:b w:val="false"/>
          <w:i w:val="false"/>
          <w:color w:val="000000"/>
          <w:sz w:val="28"/>
        </w:rPr>
        <w:t>
      </w:t>
      </w:r>
      <w:r>
        <w:rPr>
          <w:rFonts w:ascii="Times New Roman"/>
          <w:b w:val="false"/>
          <w:i w:val="false"/>
          <w:color w:val="000000"/>
          <w:sz w:val="28"/>
        </w:rPr>
        <w:t>85. Проекты правовых и нормативных правовых актов представляются в аппарат на государственном и русском языках, отпечатанные шрифтом "TimesNewRoman"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w:t>
      </w:r>
      <w:r>
        <w:br/>
      </w:r>
      <w:r>
        <w:rPr>
          <w:rFonts w:ascii="Times New Roman"/>
          <w:b w:val="false"/>
          <w:i w:val="false"/>
          <w:color w:val="000000"/>
          <w:sz w:val="28"/>
        </w:rPr>
        <w:t>
      </w:t>
      </w:r>
      <w:r>
        <w:rPr>
          <w:rFonts w:ascii="Times New Roman"/>
          <w:b w:val="false"/>
          <w:i w:val="false"/>
          <w:color w:val="000000"/>
          <w:sz w:val="28"/>
        </w:rPr>
        <w:t>86.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87. После предварительного согласования со всеми заинтересованными государственными органами проект акта представляется на согласование в аппарат.</w:t>
      </w:r>
      <w:r>
        <w:br/>
      </w:r>
      <w:r>
        <w:rPr>
          <w:rFonts w:ascii="Times New Roman"/>
          <w:b w:val="false"/>
          <w:i w:val="false"/>
          <w:color w:val="000000"/>
          <w:sz w:val="28"/>
        </w:rPr>
        <w:t>
      </w:t>
      </w:r>
      <w:r>
        <w:rPr>
          <w:rFonts w:ascii="Times New Roman"/>
          <w:b w:val="false"/>
          <w:i w:val="false"/>
          <w:color w:val="000000"/>
          <w:sz w:val="28"/>
        </w:rPr>
        <w:t>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1) отделе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на аутентичность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соответствие проекта требованиям оформления и согласования нормативных правовых актов;</w:t>
      </w:r>
      <w:r>
        <w:br/>
      </w:r>
      <w:r>
        <w:rPr>
          <w:rFonts w:ascii="Times New Roman"/>
          <w:b w:val="false"/>
          <w:i w:val="false"/>
          <w:color w:val="000000"/>
          <w:sz w:val="28"/>
        </w:rPr>
        <w:t>
      </w:t>
      </w:r>
      <w:r>
        <w:rPr>
          <w:rFonts w:ascii="Times New Roman"/>
          <w:b w:val="false"/>
          <w:i w:val="false"/>
          <w:color w:val="000000"/>
          <w:sz w:val="28"/>
        </w:rPr>
        <w:t>на необходимость осуществления контроля за исполнением предлагаемого акта, недопущение дублирования поручений;</w:t>
      </w:r>
      <w:r>
        <w:br/>
      </w:r>
      <w:r>
        <w:rPr>
          <w:rFonts w:ascii="Times New Roman"/>
          <w:b w:val="false"/>
          <w:i w:val="false"/>
          <w:color w:val="000000"/>
          <w:sz w:val="28"/>
        </w:rPr>
        <w:t>
      </w:t>
      </w:r>
      <w:r>
        <w:rPr>
          <w:rFonts w:ascii="Times New Roman"/>
          <w:b w:val="false"/>
          <w:i w:val="false"/>
          <w:color w:val="000000"/>
          <w:sz w:val="28"/>
        </w:rPr>
        <w:t>2) юридическом отделе – на соответствие проекта акта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Срок проведения экспертизы проекта не должен превышать 3 рабочих дней.</w:t>
      </w:r>
      <w:r>
        <w:br/>
      </w:r>
      <w:r>
        <w:rPr>
          <w:rFonts w:ascii="Times New Roman"/>
          <w:b w:val="false"/>
          <w:i w:val="false"/>
          <w:color w:val="000000"/>
          <w:sz w:val="28"/>
        </w:rPr>
        <w:t>
      </w:t>
      </w:r>
      <w:r>
        <w:rPr>
          <w:rFonts w:ascii="Times New Roman"/>
          <w:b w:val="false"/>
          <w:i w:val="false"/>
          <w:color w:val="000000"/>
          <w:sz w:val="28"/>
        </w:rPr>
        <w:t>88.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w:t>
      </w:r>
      <w:r>
        <w:br/>
      </w:r>
      <w:r>
        <w:rPr>
          <w:rFonts w:ascii="Times New Roman"/>
          <w:b w:val="false"/>
          <w:i w:val="false"/>
          <w:color w:val="000000"/>
          <w:sz w:val="28"/>
        </w:rPr>
        <w:t>
      </w:t>
      </w:r>
      <w:r>
        <w:rPr>
          <w:rFonts w:ascii="Times New Roman"/>
          <w:b w:val="false"/>
          <w:i w:val="false"/>
          <w:color w:val="000000"/>
          <w:sz w:val="28"/>
        </w:rPr>
        <w:t>2) не соответствия проекта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Регламента акимата района, а также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 xml:space="preserve">89. К проекту прилагается лист согласования,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района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аппарата акима Аягозского района.</w:t>
      </w:r>
      <w:r>
        <w:br/>
      </w:r>
      <w:r>
        <w:rPr>
          <w:rFonts w:ascii="Times New Roman"/>
          <w:b w:val="false"/>
          <w:i w:val="false"/>
          <w:color w:val="000000"/>
          <w:sz w:val="28"/>
        </w:rPr>
        <w:t>
      </w:t>
      </w:r>
      <w:r>
        <w:rPr>
          <w:rFonts w:ascii="Times New Roman"/>
          <w:b w:val="false"/>
          <w:i w:val="false"/>
          <w:color w:val="000000"/>
          <w:sz w:val="28"/>
        </w:rPr>
        <w:t xml:space="preserve">90. Постановления акимата района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91. После прохождения всех необходимых процедур согласования и прохождения проекты актов передаются на подпись акиму района. Постановления районного акимата, решения и распоряжения акима района подписываются акимом района (либо лицом, исполняющим его обязанности с правом подписи). Исключается внесение исправлений в подлинники правовых и нормативных правовых актов после их подписания.</w:t>
      </w:r>
      <w:r>
        <w:br/>
      </w:r>
      <w:r>
        <w:rPr>
          <w:rFonts w:ascii="Times New Roman"/>
          <w:b w:val="false"/>
          <w:i w:val="false"/>
          <w:color w:val="000000"/>
          <w:sz w:val="28"/>
        </w:rPr>
        <w:t>
      </w:t>
      </w:r>
      <w:r>
        <w:rPr>
          <w:rFonts w:ascii="Times New Roman"/>
          <w:b w:val="false"/>
          <w:i w:val="false"/>
          <w:color w:val="000000"/>
          <w:sz w:val="28"/>
        </w:rPr>
        <w:t>92. Подписанные правовые и нормативные правовые акты акимата и акима района передаются для регистрации в отдел контроля и документационного обеспечения. 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3) электронный носитель с текстом акта со всеми приложениями на государственном и русском языках (при необходимости);</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5) пояснительная записка;</w:t>
      </w:r>
      <w:r>
        <w:br/>
      </w:r>
      <w:r>
        <w:rPr>
          <w:rFonts w:ascii="Times New Roman"/>
          <w:b w:val="false"/>
          <w:i w:val="false"/>
          <w:color w:val="000000"/>
          <w:sz w:val="28"/>
        </w:rPr>
        <w:t>
      </w:t>
      </w:r>
      <w:r>
        <w:rPr>
          <w:rFonts w:ascii="Times New Roman"/>
          <w:b w:val="false"/>
          <w:i w:val="false"/>
          <w:color w:val="000000"/>
          <w:sz w:val="28"/>
        </w:rPr>
        <w:t>6)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В отделе организационно-контрольных работ и документообеспечения производится регистрация представленных актов путем занесения в специальные журналы с присвоением даты и номера.</w:t>
      </w:r>
      <w:r>
        <w:br/>
      </w:r>
      <w:r>
        <w:rPr>
          <w:rFonts w:ascii="Times New Roman"/>
          <w:b w:val="false"/>
          <w:i w:val="false"/>
          <w:color w:val="000000"/>
          <w:sz w:val="28"/>
        </w:rPr>
        <w:t>
      </w:t>
      </w:r>
      <w:r>
        <w:rPr>
          <w:rFonts w:ascii="Times New Roman"/>
          <w:b w:val="false"/>
          <w:i w:val="false"/>
          <w:color w:val="000000"/>
          <w:sz w:val="28"/>
        </w:rPr>
        <w:t>93</w:t>
      </w:r>
      <w:r>
        <w:rPr>
          <w:rFonts w:ascii="Times New Roman"/>
          <w:b/>
          <w:i w:val="false"/>
          <w:color w:val="000000"/>
          <w:sz w:val="28"/>
        </w:rPr>
        <w:t xml:space="preserve">. </w:t>
      </w:r>
      <w:r>
        <w:rPr>
          <w:rFonts w:ascii="Times New Roman"/>
          <w:b w:val="false"/>
          <w:i w:val="false"/>
          <w:color w:val="000000"/>
          <w:sz w:val="28"/>
        </w:rPr>
        <w:t>Копии актов акимата и акима района в течение 3 рабочих дней рассылаются отделом организационно-контрольных работ и документообеспечения в соответствии с листом рассылки, утвержденным руководителем аппарата акима района или заведующим отдела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94. Нормативные правовые постановления районного акимата, решения акима района подлежат государственной регистрации в органах юстиции.</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постановлениями Правительства Республики Казахстан от 17 августа 2006 года </w:t>
      </w:r>
      <w:r>
        <w:rPr>
          <w:rFonts w:ascii="Times New Roman"/>
          <w:b w:val="false"/>
          <w:i w:val="false"/>
          <w:color w:val="000000"/>
          <w:sz w:val="28"/>
        </w:rPr>
        <w:t xml:space="preserve">№ 778 </w:t>
      </w:r>
      <w:r>
        <w:rPr>
          <w:rFonts w:ascii="Times New Roman"/>
          <w:b w:val="false"/>
          <w:i w:val="false"/>
          <w:color w:val="000000"/>
          <w:sz w:val="28"/>
        </w:rPr>
        <w:t xml:space="preserve"> "Об утверждении Правил государственной регистрации нормативных правовых актов",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иными нормативными правовыми актами, а также настоящим регламентом.</w:t>
      </w:r>
      <w:r>
        <w:br/>
      </w:r>
      <w:r>
        <w:rPr>
          <w:rFonts w:ascii="Times New Roman"/>
          <w:b w:val="false"/>
          <w:i w:val="false"/>
          <w:color w:val="000000"/>
          <w:sz w:val="28"/>
        </w:rPr>
        <w:t>
      </w:t>
      </w:r>
      <w:r>
        <w:rPr>
          <w:rFonts w:ascii="Times New Roman"/>
          <w:b w:val="false"/>
          <w:i w:val="false"/>
          <w:color w:val="000000"/>
          <w:sz w:val="28"/>
        </w:rPr>
        <w:t>95. Нормативные правовые акты акима и акимата района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Подготовка, направление, контроль полноты и своевременности опубликования нормативных правовых актов акима и акимата района осуществляется юридическим отделом аппарата.</w:t>
      </w:r>
      <w:r>
        <w:br/>
      </w:r>
      <w:r>
        <w:rPr>
          <w:rFonts w:ascii="Times New Roman"/>
          <w:b w:val="false"/>
          <w:i w:val="false"/>
          <w:color w:val="000000"/>
          <w:sz w:val="28"/>
        </w:rPr>
        <w:t>
      </w:t>
      </w:r>
      <w:r>
        <w:rPr>
          <w:rFonts w:ascii="Times New Roman"/>
          <w:b w:val="false"/>
          <w:i w:val="false"/>
          <w:color w:val="000000"/>
          <w:sz w:val="28"/>
        </w:rPr>
        <w:t>96. Подлинники актов акима и акимата района хранятся в отделе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97. Замена ранее разосланных экземпляров актов при технических ошибках может быть произведена отделом организационно-контрольных работ и документообеспечения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w:t>
      </w:r>
      <w:r>
        <w:rPr>
          <w:rFonts w:ascii="Times New Roman"/>
          <w:b w:val="false"/>
          <w:i w:val="false"/>
          <w:color w:val="000000"/>
          <w:sz w:val="28"/>
        </w:rPr>
        <w:t>98. Акты аппарата оформляются приказом руководителя аппарата. Акты аппарата подписываются руководителем аппарата,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Приказы руководителя аппарата по кадровым вопросам регистрируются отдельно от иных приказов с применением отдельной нумерации.</w:t>
      </w:r>
      <w:r>
        <w:br/>
      </w:r>
      <w:r>
        <w:rPr>
          <w:rFonts w:ascii="Times New Roman"/>
          <w:b w:val="false"/>
          <w:i w:val="false"/>
          <w:color w:val="000000"/>
          <w:sz w:val="28"/>
        </w:rPr>
        <w:t>
      </w:t>
      </w:r>
      <w:r>
        <w:rPr>
          <w:rFonts w:ascii="Times New Roman"/>
          <w:b w:val="false"/>
          <w:i w:val="false"/>
          <w:color w:val="000000"/>
          <w:sz w:val="28"/>
        </w:rPr>
        <w:t xml:space="preserve">99. Приказы оформляются на специальных бланках. Проекты приказов проходят предварительную экспертизу в юридическом отделе на соответствие действующему законодательству Республики Казахстан, в отделе контроля и документационного обеспечения по вопросам оформления,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19" w:id="8"/>
    <w:p>
      <w:pPr>
        <w:spacing w:after="0"/>
        <w:ind w:left="0"/>
        <w:jc w:val="left"/>
      </w:pPr>
      <w:r>
        <w:rPr>
          <w:rFonts w:ascii="Times New Roman"/>
          <w:b/>
          <w:i w:val="false"/>
          <w:color w:val="000000"/>
        </w:rPr>
        <w:t xml:space="preserve"> 8. Порядок организации контроля исполнения документов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100</w:t>
      </w:r>
      <w:r>
        <w:rPr>
          <w:rFonts w:ascii="Times New Roman"/>
          <w:b/>
          <w:i w:val="false"/>
          <w:color w:val="000000"/>
          <w:sz w:val="28"/>
        </w:rPr>
        <w:t xml:space="preserve">. </w:t>
      </w:r>
      <w:r>
        <w:rPr>
          <w:rFonts w:ascii="Times New Roman"/>
          <w:b w:val="false"/>
          <w:i w:val="false"/>
          <w:color w:val="000000"/>
          <w:sz w:val="28"/>
        </w:rPr>
        <w:t xml:space="preserve">Организация контроля и проверка исполнения актов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Регламентом.</w:t>
      </w:r>
      <w:r>
        <w:br/>
      </w:r>
      <w:r>
        <w:rPr>
          <w:rFonts w:ascii="Times New Roman"/>
          <w:b w:val="false"/>
          <w:i w:val="false"/>
          <w:color w:val="000000"/>
          <w:sz w:val="28"/>
        </w:rPr>
        <w:t>
      </w:t>
      </w:r>
      <w:r>
        <w:rPr>
          <w:rFonts w:ascii="Times New Roman"/>
          <w:b w:val="false"/>
          <w:i w:val="false"/>
          <w:color w:val="000000"/>
          <w:sz w:val="28"/>
        </w:rPr>
        <w:t>101. Контроль исполнения документов осуществляется путем:</w:t>
      </w:r>
      <w:r>
        <w:br/>
      </w:r>
      <w:r>
        <w:rPr>
          <w:rFonts w:ascii="Times New Roman"/>
          <w:b w:val="false"/>
          <w:i w:val="false"/>
          <w:color w:val="000000"/>
          <w:sz w:val="28"/>
        </w:rPr>
        <w:t>
      </w:t>
      </w:r>
      <w:r>
        <w:rPr>
          <w:rFonts w:ascii="Times New Roman"/>
          <w:b w:val="false"/>
          <w:i w:val="false"/>
          <w:color w:val="000000"/>
          <w:sz w:val="28"/>
        </w:rPr>
        <w:t>1) истребования необходимой информации от отделов, аппаратов акимов административно-территориальных единиц для направления через ЕСЭДО;</w:t>
      </w:r>
      <w:r>
        <w:br/>
      </w:r>
      <w:r>
        <w:rPr>
          <w:rFonts w:ascii="Times New Roman"/>
          <w:b w:val="false"/>
          <w:i w:val="false"/>
          <w:color w:val="000000"/>
          <w:sz w:val="28"/>
        </w:rPr>
        <w:t>
      </w:t>
      </w:r>
      <w:r>
        <w:rPr>
          <w:rFonts w:ascii="Times New Roman"/>
          <w:b w:val="false"/>
          <w:i w:val="false"/>
          <w:color w:val="000000"/>
          <w:sz w:val="28"/>
        </w:rPr>
        <w:t>2) истребования необходимой дополнительной информации;</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102. Должностным лицом, ответственным за контроль за своевременным и качественным исполнением актов и поручений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актов акима и акимата района, протокольных решений акима района является руководитель аппарата.</w:t>
      </w:r>
      <w:r>
        <w:br/>
      </w:r>
      <w:r>
        <w:rPr>
          <w:rFonts w:ascii="Times New Roman"/>
          <w:b w:val="false"/>
          <w:i w:val="false"/>
          <w:color w:val="000000"/>
          <w:sz w:val="28"/>
        </w:rPr>
        <w:t>
      </w:t>
      </w:r>
      <w:r>
        <w:rPr>
          <w:rFonts w:ascii="Times New Roman"/>
          <w:b w:val="false"/>
          <w:i w:val="false"/>
          <w:color w:val="000000"/>
          <w:sz w:val="28"/>
        </w:rPr>
        <w:t>103. Руководитель аппарата, отделы аппарата организуют контроль и соблюдение исполнительской дисциплины, обеспечивают эффективное взаимодействие отделов, аппаратов акимов административно-территориальных единиц, отделов аппарата, иных государственных и негосударственных организаций.</w:t>
      </w:r>
      <w:r>
        <w:br/>
      </w:r>
      <w:r>
        <w:rPr>
          <w:rFonts w:ascii="Times New Roman"/>
          <w:b w:val="false"/>
          <w:i w:val="false"/>
          <w:color w:val="000000"/>
          <w:sz w:val="28"/>
        </w:rPr>
        <w:t>
      </w:t>
      </w:r>
      <w:r>
        <w:rPr>
          <w:rFonts w:ascii="Times New Roman"/>
          <w:b w:val="false"/>
          <w:i w:val="false"/>
          <w:color w:val="000000"/>
          <w:sz w:val="28"/>
        </w:rPr>
        <w:t>Заместители акима района, аппаратов акимов административно-территориальных единиц, руководители отделов обеспечивают качественное и своевременное исполнение актов и поручений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104.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2) постановления Правительства, распоряжения Премьер-Министра, протоколы заседаний Правительства, совещаний у Премьер-Министра, его заместителей и Руководителя Канцелярии;</w:t>
      </w:r>
      <w:r>
        <w:br/>
      </w:r>
      <w:r>
        <w:rPr>
          <w:rFonts w:ascii="Times New Roman"/>
          <w:b w:val="false"/>
          <w:i w:val="false"/>
          <w:color w:val="000000"/>
          <w:sz w:val="28"/>
        </w:rPr>
        <w:t>
      </w:t>
      </w:r>
      <w:r>
        <w:rPr>
          <w:rFonts w:ascii="Times New Roman"/>
          <w:b w:val="false"/>
          <w:i w:val="false"/>
          <w:color w:val="000000"/>
          <w:sz w:val="28"/>
        </w:rPr>
        <w:t>3)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4)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5)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6)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7) акты акимата и акима района, в которых даны поручения руководителям отделов, аппаратам акимов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8) поручения акима района, данные на совещаниях, в ходе отчетных встреч и поездок по району.</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района.</w:t>
      </w:r>
      <w:r>
        <w:br/>
      </w:r>
      <w:r>
        <w:rPr>
          <w:rFonts w:ascii="Times New Roman"/>
          <w:b w:val="false"/>
          <w:i w:val="false"/>
          <w:color w:val="000000"/>
          <w:sz w:val="28"/>
        </w:rPr>
        <w:t>
      </w:t>
      </w:r>
      <w:r>
        <w:rPr>
          <w:rFonts w:ascii="Times New Roman"/>
          <w:b w:val="false"/>
          <w:i w:val="false"/>
          <w:color w:val="000000"/>
          <w:sz w:val="28"/>
        </w:rPr>
        <w:t>105. Акты и поручения акима области его заместителей, протокольных поручений акима района с учетом установленных сроков исполнения ставятся на следующие виды контроля:</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4) долгосрочный – свыше 6 месяцев.</w:t>
      </w:r>
      <w:r>
        <w:br/>
      </w:r>
      <w:r>
        <w:rPr>
          <w:rFonts w:ascii="Times New Roman"/>
          <w:b w:val="false"/>
          <w:i w:val="false"/>
          <w:color w:val="000000"/>
          <w:sz w:val="28"/>
        </w:rPr>
        <w:t>
      </w:t>
      </w:r>
      <w:r>
        <w:rPr>
          <w:rFonts w:ascii="Times New Roman"/>
          <w:b w:val="false"/>
          <w:i w:val="false"/>
          <w:color w:val="000000"/>
          <w:sz w:val="28"/>
        </w:rPr>
        <w:t>106. Сроки исполнения поручений, установленные в актах и поручениях исчисляются в рабочих днях со дня их поступления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обязаны сразу после заседания (совещания) приступить к исполнению поручений, не дожидаясь поступления к ним протокола заседания (совещания) или поручения акима района.</w:t>
      </w:r>
      <w:r>
        <w:br/>
      </w:r>
      <w:r>
        <w:rPr>
          <w:rFonts w:ascii="Times New Roman"/>
          <w:b w:val="false"/>
          <w:i w:val="false"/>
          <w:color w:val="000000"/>
          <w:sz w:val="28"/>
        </w:rPr>
        <w:t>
      </w:t>
      </w:r>
      <w:r>
        <w:rPr>
          <w:rFonts w:ascii="Times New Roman"/>
          <w:b w:val="false"/>
          <w:i w:val="false"/>
          <w:color w:val="000000"/>
          <w:sz w:val="28"/>
        </w:rPr>
        <w:t>107. Исполнение актов и поручений обеспечивается в указанные в них сроки.</w:t>
      </w:r>
      <w:r>
        <w:br/>
      </w:r>
      <w:r>
        <w:rPr>
          <w:rFonts w:ascii="Times New Roman"/>
          <w:b w:val="false"/>
          <w:i w:val="false"/>
          <w:color w:val="000000"/>
          <w:sz w:val="28"/>
        </w:rPr>
        <w:t>
      </w:t>
      </w:r>
      <w:r>
        <w:rPr>
          <w:rFonts w:ascii="Times New Roman"/>
          <w:b w:val="false"/>
          <w:i w:val="false"/>
          <w:color w:val="000000"/>
          <w:sz w:val="28"/>
        </w:rPr>
        <w:t>В случаях, если в поручениях со штампом "Бақылауға алынды" не установлены сроки, то они исполняются в месячный срок.</w:t>
      </w:r>
      <w:r>
        <w:br/>
      </w:r>
      <w:r>
        <w:rPr>
          <w:rFonts w:ascii="Times New Roman"/>
          <w:b w:val="false"/>
          <w:i w:val="false"/>
          <w:color w:val="000000"/>
          <w:sz w:val="28"/>
        </w:rPr>
        <w:t>
      </w:t>
      </w:r>
      <w:r>
        <w:rPr>
          <w:rFonts w:ascii="Times New Roman"/>
          <w:b w:val="false"/>
          <w:i w:val="false"/>
          <w:color w:val="000000"/>
          <w:sz w:val="28"/>
        </w:rPr>
        <w:t>108. В случае невозможности исполнения поручений и актов в срок, руководитель 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Продление сроков исполнения, в том числе перевод их на среднесрочный или долгосрочный контроль допускается не более одного раза по решению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акима района и его заместителей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109. Документы регистрируются специалистами отдела организационно-контрольных работ и документообеспечения в соответствующих разделах ЕСЭДО и передаются акиму района (либо лицу, исполняющему обязанности акима района) для принятия по ним решения и наложения резолюции. Документы, поступившие на бумажных носителях передаются нарочно,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 xml:space="preserve">На документах, подлежащих контролю, проставляется штамп "Бақылауға алынды" или "Бақылау". </w:t>
      </w:r>
      <w:r>
        <w:br/>
      </w:r>
      <w:r>
        <w:rPr>
          <w:rFonts w:ascii="Times New Roman"/>
          <w:b w:val="false"/>
          <w:i w:val="false"/>
          <w:color w:val="000000"/>
          <w:sz w:val="28"/>
        </w:rPr>
        <w:t>
      </w:t>
      </w:r>
      <w:r>
        <w:rPr>
          <w:rFonts w:ascii="Times New Roman"/>
          <w:b w:val="false"/>
          <w:i w:val="false"/>
          <w:color w:val="000000"/>
          <w:sz w:val="28"/>
        </w:rPr>
        <w:t>110. После принятого решения акимом района сотрудник отдела организационно-контрольных работ и документообеспечения передает документы, поступившие на бумажных носителях, заместителям акима района, руководителю аппарата.</w:t>
      </w:r>
      <w:r>
        <w:br/>
      </w:r>
      <w:r>
        <w:rPr>
          <w:rFonts w:ascii="Times New Roman"/>
          <w:b w:val="false"/>
          <w:i w:val="false"/>
          <w:color w:val="000000"/>
          <w:sz w:val="28"/>
        </w:rPr>
        <w:t>
      </w:t>
      </w:r>
      <w:r>
        <w:rPr>
          <w:rFonts w:ascii="Times New Roman"/>
          <w:b w:val="false"/>
          <w:i w:val="false"/>
          <w:color w:val="000000"/>
          <w:sz w:val="28"/>
        </w:rPr>
        <w:t>При поступлении срочной корреспонденции (документов) сотрудник отдела организационно-контрольных работ и документообеспечения незамедлительно по телефону информирует руководителя аппарата, заместителей акима района, приемные руководителей отделов.</w:t>
      </w:r>
      <w:r>
        <w:br/>
      </w:r>
      <w:r>
        <w:rPr>
          <w:rFonts w:ascii="Times New Roman"/>
          <w:b w:val="false"/>
          <w:i w:val="false"/>
          <w:color w:val="000000"/>
          <w:sz w:val="28"/>
        </w:rPr>
        <w:t>
      </w:t>
      </w:r>
      <w:r>
        <w:rPr>
          <w:rFonts w:ascii="Times New Roman"/>
          <w:b w:val="false"/>
          <w:i w:val="false"/>
          <w:color w:val="000000"/>
          <w:sz w:val="28"/>
        </w:rPr>
        <w:t>111. Отдел организационно-контрольных работ и документообеспечения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w:t>
      </w:r>
      <w:r>
        <w:br/>
      </w:r>
      <w:r>
        <w:rPr>
          <w:rFonts w:ascii="Times New Roman"/>
          <w:b w:val="false"/>
          <w:i w:val="false"/>
          <w:color w:val="000000"/>
          <w:sz w:val="28"/>
        </w:rPr>
        <w:t>
      </w:t>
      </w:r>
      <w:r>
        <w:rPr>
          <w:rFonts w:ascii="Times New Roman"/>
          <w:b w:val="false"/>
          <w:i w:val="false"/>
          <w:color w:val="000000"/>
          <w:sz w:val="28"/>
        </w:rPr>
        <w:t>112. Заведующий отдела организационно-контрольных работ и документообеспечения ведет учет, контроль и анализ исполнения контрольных поручений. При этом информация представляется руководителю аппарата на еженедельной основе. Ежемесячно на основе анализа материалов аппаратов акимов административно-территориальных единиц, отделов,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113. Отдел организационно-контрольных работ и документообеспечения готовит за подписью руководителя аппарата акима района информацию акиму района об исполнении поручений акима района и его заместителей ежемесячно. Отдел организационно-контрольных работ и документообеспечения готовит информацию ежеквартально – по исполнению контрольных нормативно-правовых актов акима и акимата района.</w:t>
      </w:r>
      <w:r>
        <w:br/>
      </w:r>
      <w:r>
        <w:rPr>
          <w:rFonts w:ascii="Times New Roman"/>
          <w:b w:val="false"/>
          <w:i w:val="false"/>
          <w:color w:val="000000"/>
          <w:sz w:val="28"/>
        </w:rPr>
        <w:t>
      </w:t>
      </w:r>
      <w:r>
        <w:rPr>
          <w:rFonts w:ascii="Times New Roman"/>
          <w:b w:val="false"/>
          <w:i w:val="false"/>
          <w:color w:val="000000"/>
          <w:sz w:val="28"/>
        </w:rPr>
        <w:t xml:space="preserve">114.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Для снятия с контроля исполнителем готовится информация на имя руководителя (заместителя акима района, руководителя аппарата) по выполнению каждого пункта нормативного правового акта, протокольного решения, иного контрольного документа с предложением о снятии с контроля.</w:t>
      </w:r>
      <w:r>
        <w:br/>
      </w:r>
      <w:r>
        <w:rPr>
          <w:rFonts w:ascii="Times New Roman"/>
          <w:b w:val="false"/>
          <w:i w:val="false"/>
          <w:color w:val="000000"/>
          <w:sz w:val="28"/>
        </w:rPr>
        <w:t>
      </w:t>
      </w:r>
      <w:r>
        <w:rPr>
          <w:rFonts w:ascii="Times New Roman"/>
          <w:b w:val="false"/>
          <w:i w:val="false"/>
          <w:color w:val="000000"/>
          <w:sz w:val="28"/>
        </w:rPr>
        <w:t>115</w:t>
      </w:r>
      <w:r>
        <w:rPr>
          <w:rFonts w:ascii="Times New Roman"/>
          <w:b/>
          <w:i w:val="false"/>
          <w:color w:val="000000"/>
          <w:sz w:val="28"/>
        </w:rPr>
        <w:t xml:space="preserve">. </w:t>
      </w:r>
      <w:r>
        <w:rPr>
          <w:rFonts w:ascii="Times New Roman"/>
          <w:b w:val="false"/>
          <w:i w:val="false"/>
          <w:color w:val="000000"/>
          <w:sz w:val="28"/>
        </w:rPr>
        <w:t>Отдел организационно-контрольных работ и документообеспечения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района. Информация может предоставляться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116. Работа в информационных системах "Учет поручений", "Учет постановлений" включает в себя просмотр, поиск, контроль поручений/постановлений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Работу в информационной системе "Учет поручений" осуществляют ответственные специалисты отдела организационно-контрольных работ и документообеспечения, в информационной системе "Учет постановлений" специалисты отдела контроля организационно-контрольных работ и документообеспечения. При этом ответственность за своевременность, качество и полноту исполнения поручений несут руководители отделов, акимы административно-территориальных единиц.</w:t>
      </w:r>
      <w:r>
        <w:br/>
      </w:r>
      <w:r>
        <w:rPr>
          <w:rFonts w:ascii="Times New Roman"/>
          <w:b w:val="false"/>
          <w:i w:val="false"/>
          <w:color w:val="000000"/>
          <w:sz w:val="28"/>
        </w:rPr>
        <w:t>
</w:t>
      </w:r>
    </w:p>
    <w:bookmarkStart w:name="z265" w:id="9"/>
    <w:p>
      <w:pPr>
        <w:spacing w:after="0"/>
        <w:ind w:left="0"/>
        <w:jc w:val="left"/>
      </w:pPr>
      <w:r>
        <w:rPr>
          <w:rFonts w:ascii="Times New Roman"/>
          <w:b/>
          <w:i w:val="false"/>
          <w:color w:val="000000"/>
        </w:rPr>
        <w:t xml:space="preserve"> 9. Взаимодействие аппарата с аппаратами акимов административно-территориальных единиц, отделами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117. Взаимодействие аппарата с аппаратами акимов административно-территориальных единиц, отделами осуществляется отделами аппарата.</w:t>
      </w:r>
      <w:r>
        <w:br/>
      </w:r>
      <w:r>
        <w:rPr>
          <w:rFonts w:ascii="Times New Roman"/>
          <w:b w:val="false"/>
          <w:i w:val="false"/>
          <w:color w:val="000000"/>
          <w:sz w:val="28"/>
        </w:rPr>
        <w:t>
      </w:t>
      </w:r>
      <w:r>
        <w:rPr>
          <w:rFonts w:ascii="Times New Roman"/>
          <w:b w:val="false"/>
          <w:i w:val="false"/>
          <w:color w:val="000000"/>
          <w:sz w:val="28"/>
        </w:rPr>
        <w:t>118. Организация взаимодействия заключается в контроле за исполнением поручений руководства района, решении текущих вопросов и поручений, осуществлении проверок, проведении выездных мероприятий, сборе информации, подготовке информации руководству района.</w:t>
      </w:r>
      <w:r>
        <w:br/>
      </w:r>
      <w:r>
        <w:rPr>
          <w:rFonts w:ascii="Times New Roman"/>
          <w:b w:val="false"/>
          <w:i w:val="false"/>
          <w:color w:val="000000"/>
          <w:sz w:val="28"/>
        </w:rPr>
        <w:t>
      </w:t>
      </w:r>
      <w:r>
        <w:rPr>
          <w:rFonts w:ascii="Times New Roman"/>
          <w:b w:val="false"/>
          <w:i w:val="false"/>
          <w:color w:val="000000"/>
          <w:sz w:val="28"/>
        </w:rPr>
        <w:t>В целях регулирования вопросов проведения заседаний, выполнения графика работы акима района, иных мероприятий с участием руководителей государственных органов, административно-территориальных единиц, руководители районных отделов согласовывают выезд за пределы района с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119. Требования работников аппарата акима района по исполнению поручений руководства являются обязательными для исполнителей. </w:t>
      </w:r>
      <w:r>
        <w:br/>
      </w:r>
      <w:r>
        <w:rPr>
          <w:rFonts w:ascii="Times New Roman"/>
          <w:b w:val="false"/>
          <w:i w:val="false"/>
          <w:color w:val="000000"/>
          <w:sz w:val="28"/>
        </w:rPr>
        <w:t>
</w:t>
      </w:r>
    </w:p>
    <w:bookmarkStart w:name="z270" w:id="10"/>
    <w:p>
      <w:pPr>
        <w:spacing w:after="0"/>
        <w:ind w:left="0"/>
        <w:jc w:val="left"/>
      </w:pPr>
      <w:r>
        <w:rPr>
          <w:rFonts w:ascii="Times New Roman"/>
          <w:b/>
          <w:i w:val="false"/>
          <w:color w:val="000000"/>
        </w:rPr>
        <w:t xml:space="preserve"> 10. Решение кадровых вопросов</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Решение кадровых вопросов в аппарате осуществляется единой кадровой службой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и иными нормативными правовыми актами Республики Казахстан по кадровым вопросам.</w:t>
      </w:r>
      <w:r>
        <w:br/>
      </w:r>
      <w:r>
        <w:rPr>
          <w:rFonts w:ascii="Times New Roman"/>
          <w:b w:val="false"/>
          <w:i w:val="false"/>
          <w:color w:val="000000"/>
          <w:sz w:val="28"/>
        </w:rPr>
        <w:t>
      </w:t>
      </w:r>
      <w:r>
        <w:rPr>
          <w:rFonts w:ascii="Times New Roman"/>
          <w:b w:val="false"/>
          <w:i w:val="false"/>
          <w:color w:val="000000"/>
          <w:sz w:val="28"/>
        </w:rPr>
        <w:t>121. Назначение и освобождение должностных лиц, относящихся к административным государственным служащим корпуса "Б", заместителей акима района, руководителя аппарата, руководителей отделов аппарата, руководителей отделов, акимов административно - территориальных единиц, помощника акима района по ГО и ЧС, главных инспекторов, главных специалистов аппарата акима района осуществляется акимом района.</w:t>
      </w:r>
      <w:r>
        <w:br/>
      </w:r>
      <w:r>
        <w:rPr>
          <w:rFonts w:ascii="Times New Roman"/>
          <w:b w:val="false"/>
          <w:i w:val="false"/>
          <w:color w:val="000000"/>
          <w:sz w:val="28"/>
        </w:rPr>
        <w:t>
      </w:t>
      </w:r>
      <w:r>
        <w:rPr>
          <w:rFonts w:ascii="Times New Roman"/>
          <w:b w:val="false"/>
          <w:i w:val="false"/>
          <w:color w:val="000000"/>
          <w:sz w:val="28"/>
        </w:rPr>
        <w:t>Назначение и освобождение от должностей внештатных работников и иных работников аппарата осуществляется руководителем аппарата.</w:t>
      </w:r>
      <w:r>
        <w:br/>
      </w:r>
      <w:r>
        <w:rPr>
          <w:rFonts w:ascii="Times New Roman"/>
          <w:b w:val="false"/>
          <w:i w:val="false"/>
          <w:color w:val="000000"/>
          <w:sz w:val="28"/>
        </w:rPr>
        <w:t>
      </w:t>
      </w:r>
      <w:r>
        <w:rPr>
          <w:rFonts w:ascii="Times New Roman"/>
          <w:b w:val="false"/>
          <w:i w:val="false"/>
          <w:color w:val="000000"/>
          <w:sz w:val="28"/>
        </w:rPr>
        <w:t>122. Конкурс на занятие вакантных должностей административных государственных служащих корпуса "Б" категорий Е, ЕR, EG объявляет аким района.</w:t>
      </w:r>
      <w:r>
        <w:br/>
      </w:r>
      <w:r>
        <w:rPr>
          <w:rFonts w:ascii="Times New Roman"/>
          <w:b w:val="false"/>
          <w:i w:val="false"/>
          <w:color w:val="000000"/>
          <w:sz w:val="28"/>
        </w:rPr>
        <w:t>
      </w:t>
      </w:r>
      <w:r>
        <w:rPr>
          <w:rFonts w:ascii="Times New Roman"/>
          <w:b w:val="false"/>
          <w:i w:val="false"/>
          <w:color w:val="000000"/>
          <w:sz w:val="28"/>
        </w:rPr>
        <w:t>123. Оформление решений, связанных с прохождением государственными служащими государственной службы, подготовка проектов актов акима и других документов по кадровым вопросам, их оформление в установленном законодательством порядке осуществляется единой кадровой службой аппарата.</w:t>
      </w:r>
      <w:r>
        <w:br/>
      </w:r>
      <w:r>
        <w:rPr>
          <w:rFonts w:ascii="Times New Roman"/>
          <w:b w:val="false"/>
          <w:i w:val="false"/>
          <w:color w:val="000000"/>
          <w:sz w:val="28"/>
        </w:rPr>
        <w:t>
      </w:t>
      </w:r>
      <w:r>
        <w:rPr>
          <w:rFonts w:ascii="Times New Roman"/>
          <w:b w:val="false"/>
          <w:i w:val="false"/>
          <w:color w:val="000000"/>
          <w:sz w:val="28"/>
        </w:rPr>
        <w:t>124. Оформление, учет и выдача служебных удостоверений акимам административно-территориальных единиц, руководителям отделов, работникам аппарата осуществляется единой кадровой службой аппарата.</w:t>
      </w:r>
      <w:r>
        <w:br/>
      </w:r>
      <w:r>
        <w:rPr>
          <w:rFonts w:ascii="Times New Roman"/>
          <w:b w:val="false"/>
          <w:i w:val="false"/>
          <w:color w:val="000000"/>
          <w:sz w:val="28"/>
        </w:rPr>
        <w:t>
      </w:t>
      </w:r>
      <w:r>
        <w:rPr>
          <w:rFonts w:ascii="Times New Roman"/>
          <w:b w:val="false"/>
          <w:i w:val="false"/>
          <w:color w:val="000000"/>
          <w:sz w:val="28"/>
        </w:rPr>
        <w:t>125. Единая кадровая служба организует переподготовку и повышение квалификации административных государственных служащих корпуса "Б".</w:t>
      </w:r>
      <w:r>
        <w:br/>
      </w:r>
      <w:r>
        <w:rPr>
          <w:rFonts w:ascii="Times New Roman"/>
          <w:b w:val="false"/>
          <w:i w:val="false"/>
          <w:color w:val="000000"/>
          <w:sz w:val="28"/>
        </w:rPr>
        <w:t>
      </w:t>
      </w:r>
      <w:r>
        <w:rPr>
          <w:rFonts w:ascii="Times New Roman"/>
          <w:b w:val="false"/>
          <w:i w:val="false"/>
          <w:color w:val="000000"/>
          <w:sz w:val="28"/>
        </w:rPr>
        <w:t xml:space="preserve">126. Вопросы привлечения работников к дисциплинарной ответственности вносятся должностным лицом, имеющим право назначения на должность и освобождения от должности служащего, привлекаемого к дисциплинарной ответственности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Республики Казахстан", иными нормативными правовыми актами по данному вопросу. </w:t>
      </w:r>
      <w:r>
        <w:br/>
      </w:r>
      <w:r>
        <w:rPr>
          <w:rFonts w:ascii="Times New Roman"/>
          <w:b w:val="false"/>
          <w:i w:val="false"/>
          <w:color w:val="000000"/>
          <w:sz w:val="28"/>
        </w:rPr>
        <w:t>
</w:t>
      </w:r>
    </w:p>
    <w:bookmarkStart w:name="z279" w:id="11"/>
    <w:p>
      <w:pPr>
        <w:spacing w:after="0"/>
        <w:ind w:left="0"/>
        <w:jc w:val="left"/>
      </w:pPr>
      <w:r>
        <w:rPr>
          <w:rFonts w:ascii="Times New Roman"/>
          <w:b/>
          <w:i w:val="false"/>
          <w:color w:val="000000"/>
        </w:rPr>
        <w:t xml:space="preserve"> 11. Порядок освещения работы акимата, акима района, аппарата в средствах массовой информации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127. В целях обеспечения гласности в деятельности районного акимата, акима района и аппарата, отделом внутренней политики осуществляется организация освещения их деятельности в СМИ.</w:t>
      </w:r>
      <w:r>
        <w:br/>
      </w:r>
      <w:r>
        <w:rPr>
          <w:rFonts w:ascii="Times New Roman"/>
          <w:b w:val="false"/>
          <w:i w:val="false"/>
          <w:color w:val="000000"/>
          <w:sz w:val="28"/>
        </w:rPr>
        <w:t>
      </w:t>
      </w:r>
      <w:r>
        <w:rPr>
          <w:rFonts w:ascii="Times New Roman"/>
          <w:b w:val="false"/>
          <w:i w:val="false"/>
          <w:color w:val="000000"/>
          <w:sz w:val="28"/>
        </w:rPr>
        <w:t>128. Представители СМИ приглашаются отделом организационно контрольных работ и документообеспечения на заседания районного акимата и иные совещания, организуемые аппаратом.</w:t>
      </w:r>
      <w:r>
        <w:br/>
      </w:r>
      <w:r>
        <w:rPr>
          <w:rFonts w:ascii="Times New Roman"/>
          <w:b w:val="false"/>
          <w:i w:val="false"/>
          <w:color w:val="000000"/>
          <w:sz w:val="28"/>
        </w:rPr>
        <w:t>
      </w:t>
      </w:r>
      <w:r>
        <w:rPr>
          <w:rFonts w:ascii="Times New Roman"/>
          <w:b w:val="false"/>
          <w:i w:val="false"/>
          <w:color w:val="000000"/>
          <w:sz w:val="28"/>
        </w:rPr>
        <w:t>129. Отделом внутренней политики на постоянной основе проводится обзор прессы, выпусков в радио и теле эфире на предмет критических, резонансных публикаций и материалов. При необходимости отделом внутренней политики подготавливаются опровержения в СМИ по необоснованным критическим материалам.</w:t>
      </w:r>
      <w:r>
        <w:br/>
      </w:r>
      <w:r>
        <w:rPr>
          <w:rFonts w:ascii="Times New Roman"/>
          <w:b w:val="false"/>
          <w:i w:val="false"/>
          <w:color w:val="000000"/>
          <w:sz w:val="28"/>
        </w:rPr>
        <w:t>
</w:t>
      </w:r>
    </w:p>
    <w:bookmarkStart w:name="z283" w:id="12"/>
    <w:p>
      <w:pPr>
        <w:spacing w:after="0"/>
        <w:ind w:left="0"/>
        <w:jc w:val="left"/>
      </w:pPr>
      <w:r>
        <w:rPr>
          <w:rFonts w:ascii="Times New Roman"/>
          <w:b/>
          <w:i w:val="false"/>
          <w:color w:val="000000"/>
        </w:rPr>
        <w:t xml:space="preserve"> 12. Организация внутреннего распорядка в аппарате акима района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130. По предъявлению специального пропуска и (или) служебного удостоверения в здание аппарата допускаются:</w:t>
      </w:r>
      <w:r>
        <w:br/>
      </w:r>
      <w:r>
        <w:rPr>
          <w:rFonts w:ascii="Times New Roman"/>
          <w:b w:val="false"/>
          <w:i w:val="false"/>
          <w:color w:val="000000"/>
          <w:sz w:val="28"/>
        </w:rPr>
        <w:t>
      </w:t>
      </w:r>
      <w:r>
        <w:rPr>
          <w:rFonts w:ascii="Times New Roman"/>
          <w:b w:val="false"/>
          <w:i w:val="false"/>
          <w:color w:val="000000"/>
          <w:sz w:val="28"/>
        </w:rPr>
        <w:t>1) акимы всех уровней;</w:t>
      </w:r>
      <w:r>
        <w:br/>
      </w:r>
      <w:r>
        <w:rPr>
          <w:rFonts w:ascii="Times New Roman"/>
          <w:b w:val="false"/>
          <w:i w:val="false"/>
          <w:color w:val="000000"/>
          <w:sz w:val="28"/>
        </w:rPr>
        <w:t>
      </w:t>
      </w:r>
      <w:r>
        <w:rPr>
          <w:rFonts w:ascii="Times New Roman"/>
          <w:b w:val="false"/>
          <w:i w:val="false"/>
          <w:color w:val="000000"/>
          <w:sz w:val="28"/>
        </w:rPr>
        <w:t>2) работники аппарата и государственных органов, размещенных в здании аппарата;</w:t>
      </w:r>
      <w:r>
        <w:br/>
      </w:r>
      <w:r>
        <w:rPr>
          <w:rFonts w:ascii="Times New Roman"/>
          <w:b w:val="false"/>
          <w:i w:val="false"/>
          <w:color w:val="000000"/>
          <w:sz w:val="28"/>
        </w:rPr>
        <w:t>
      </w:t>
      </w:r>
      <w:r>
        <w:rPr>
          <w:rFonts w:ascii="Times New Roman"/>
          <w:b w:val="false"/>
          <w:i w:val="false"/>
          <w:color w:val="000000"/>
          <w:sz w:val="28"/>
        </w:rPr>
        <w:t>3) депутаты областного, районного маслихатов;</w:t>
      </w:r>
      <w:r>
        <w:br/>
      </w:r>
      <w:r>
        <w:rPr>
          <w:rFonts w:ascii="Times New Roman"/>
          <w:b w:val="false"/>
          <w:i w:val="false"/>
          <w:color w:val="000000"/>
          <w:sz w:val="28"/>
        </w:rPr>
        <w:t>
      </w:t>
      </w:r>
      <w:r>
        <w:rPr>
          <w:rFonts w:ascii="Times New Roman"/>
          <w:b w:val="false"/>
          <w:i w:val="false"/>
          <w:color w:val="000000"/>
          <w:sz w:val="28"/>
        </w:rPr>
        <w:t>4) руководители правоохранительных органов района;</w:t>
      </w:r>
      <w:r>
        <w:br/>
      </w:r>
      <w:r>
        <w:rPr>
          <w:rFonts w:ascii="Times New Roman"/>
          <w:b w:val="false"/>
          <w:i w:val="false"/>
          <w:color w:val="000000"/>
          <w:sz w:val="28"/>
        </w:rPr>
        <w:t>
      </w:t>
      </w:r>
      <w:r>
        <w:rPr>
          <w:rFonts w:ascii="Times New Roman"/>
          <w:b w:val="false"/>
          <w:i w:val="false"/>
          <w:color w:val="000000"/>
          <w:sz w:val="28"/>
        </w:rPr>
        <w:t>5) по списку, представленному руководителями отделов аппарата акима района и согласованному с руководителем аппарата, в дни проведения заседаний акимата, совещаний и мероприятий.</w:t>
      </w:r>
      <w:r>
        <w:br/>
      </w:r>
      <w:r>
        <w:rPr>
          <w:rFonts w:ascii="Times New Roman"/>
          <w:b w:val="false"/>
          <w:i w:val="false"/>
          <w:color w:val="000000"/>
          <w:sz w:val="28"/>
        </w:rPr>
        <w:t>
      </w:t>
      </w:r>
      <w:r>
        <w:rPr>
          <w:rFonts w:ascii="Times New Roman"/>
          <w:b w:val="false"/>
          <w:i w:val="false"/>
          <w:color w:val="000000"/>
          <w:sz w:val="28"/>
        </w:rPr>
        <w:t>В приемные дни и часы в здание аппарата осуществляется пропуск физических и представителей юридических лиц на прием по личным вопросам.</w:t>
      </w:r>
      <w:r>
        <w:br/>
      </w:r>
      <w:r>
        <w:rPr>
          <w:rFonts w:ascii="Times New Roman"/>
          <w:b w:val="false"/>
          <w:i w:val="false"/>
          <w:color w:val="000000"/>
          <w:sz w:val="28"/>
        </w:rPr>
        <w:t>
      </w:t>
      </w:r>
      <w:r>
        <w:rPr>
          <w:rFonts w:ascii="Times New Roman"/>
          <w:b w:val="false"/>
          <w:i w:val="false"/>
          <w:color w:val="000000"/>
          <w:sz w:val="28"/>
        </w:rPr>
        <w:t>131. Вопрос о приеме акимом района должностных лиц по служебным вопросам решает руководитель аппарата.</w:t>
      </w:r>
      <w:r>
        <w:br/>
      </w:r>
      <w:r>
        <w:rPr>
          <w:rFonts w:ascii="Times New Roman"/>
          <w:b w:val="false"/>
          <w:i w:val="false"/>
          <w:color w:val="000000"/>
          <w:sz w:val="28"/>
        </w:rPr>
        <w:t>
      </w:t>
      </w:r>
      <w:r>
        <w:rPr>
          <w:rFonts w:ascii="Times New Roman"/>
          <w:b w:val="false"/>
          <w:i w:val="false"/>
          <w:color w:val="000000"/>
          <w:sz w:val="28"/>
        </w:rPr>
        <w:t>132. Пропуск посетителей в здание аппарата производится сотрудниками отделы специальной службы охраны.</w:t>
      </w:r>
      <w:r>
        <w:br/>
      </w:r>
      <w:r>
        <w:rPr>
          <w:rFonts w:ascii="Times New Roman"/>
          <w:b w:val="false"/>
          <w:i w:val="false"/>
          <w:color w:val="000000"/>
          <w:sz w:val="28"/>
        </w:rPr>
        <w:t>
      </w:t>
      </w:r>
      <w:r>
        <w:rPr>
          <w:rFonts w:ascii="Times New Roman"/>
          <w:b w:val="false"/>
          <w:i w:val="false"/>
          <w:color w:val="000000"/>
          <w:sz w:val="28"/>
        </w:rPr>
        <w:t xml:space="preserve">133. Организация международных связей, пропуск в здание аппарата иностранных граждан осуществляется в соответствии с законодательством об обеспечении режима секретности в Республике Казахстан. </w:t>
      </w:r>
      <w:r>
        <w:br/>
      </w:r>
      <w:r>
        <w:rPr>
          <w:rFonts w:ascii="Times New Roman"/>
          <w:b w:val="false"/>
          <w:i w:val="false"/>
          <w:color w:val="000000"/>
          <w:sz w:val="28"/>
        </w:rPr>
        <w:t>
</w:t>
      </w:r>
    </w:p>
    <w:bookmarkStart w:name="z294" w:id="13"/>
    <w:p>
      <w:pPr>
        <w:spacing w:after="0"/>
        <w:ind w:left="0"/>
        <w:jc w:val="left"/>
      </w:pPr>
      <w:r>
        <w:rPr>
          <w:rFonts w:ascii="Times New Roman"/>
          <w:b/>
          <w:i w:val="false"/>
          <w:color w:val="000000"/>
        </w:rPr>
        <w:t xml:space="preserve"> 13. Соблюдение правил хранения и использования служебных документов, бланков и учетных форм</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134. Работники аппарата при обращении с документами обязаны строго соблюдать установленные требования по работе с государственными секретами Республики Казахстан, принимать меры по предотвращению утечки государственной и служебной тайны,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компьютерами, писчей и копировальной бумагой, телефонами и другими средствами организационной 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Категорически запрещается передача кому бы то ни было копий документов без разрешения руководителя аппарата, либо руководителя отдела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135. Бланки акимата, акима района, заместителей акима района, руководителя аппарата, аппарата акима района изготавливаются типографским способом.</w:t>
      </w:r>
      <w:r>
        <w:br/>
      </w:r>
      <w:r>
        <w:rPr>
          <w:rFonts w:ascii="Times New Roman"/>
          <w:b w:val="false"/>
          <w:i w:val="false"/>
          <w:color w:val="000000"/>
          <w:sz w:val="28"/>
        </w:rPr>
        <w:t>
      </w:t>
      </w:r>
      <w:r>
        <w:rPr>
          <w:rFonts w:ascii="Times New Roman"/>
          <w:b w:val="false"/>
          <w:i w:val="false"/>
          <w:color w:val="000000"/>
          <w:sz w:val="28"/>
        </w:rPr>
        <w:t>Бланки документов с изображением Государственного Герба Республики Казахстан изготавливаются полиграфическими предприятиями, имеющими лицензию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 20 мм – левое; 10 мм – правое; 10 мм – верхнее; 10 мм – нижнее.</w:t>
      </w:r>
      <w:r>
        <w:br/>
      </w:r>
      <w:r>
        <w:rPr>
          <w:rFonts w:ascii="Times New Roman"/>
          <w:b w:val="false"/>
          <w:i w:val="false"/>
          <w:color w:val="000000"/>
          <w:sz w:val="28"/>
        </w:rPr>
        <w:t>
      </w:t>
      </w:r>
      <w:r>
        <w:rPr>
          <w:rFonts w:ascii="Times New Roman"/>
          <w:b w:val="false"/>
          <w:i w:val="false"/>
          <w:color w:val="000000"/>
          <w:sz w:val="28"/>
        </w:rPr>
        <w:t>Учет и выдача бланков структурным подразделениям аппарата акима района возлагаются на отдел организационно-контрольных работ и документообеспечения, а контроль руководителем соответствующего отдела.</w:t>
      </w:r>
      <w:r>
        <w:br/>
      </w:r>
      <w:r>
        <w:rPr>
          <w:rFonts w:ascii="Times New Roman"/>
          <w:b w:val="false"/>
          <w:i w:val="false"/>
          <w:color w:val="000000"/>
          <w:sz w:val="28"/>
        </w:rPr>
        <w:t>
      </w:t>
      </w:r>
      <w:r>
        <w:rPr>
          <w:rFonts w:ascii="Times New Roman"/>
          <w:b w:val="false"/>
          <w:i w:val="false"/>
          <w:color w:val="000000"/>
          <w:sz w:val="28"/>
        </w:rPr>
        <w:t>136. За утрату документов, разглашение служебной информации, нарушение правил работы с документами работники аппарата привлекаются к ответственности в соответствии с действующим законодательством.</w:t>
      </w:r>
      <w:r>
        <w:br/>
      </w:r>
      <w:r>
        <w:rPr>
          <w:rFonts w:ascii="Times New Roman"/>
          <w:b w:val="false"/>
          <w:i w:val="false"/>
          <w:color w:val="000000"/>
          <w:sz w:val="28"/>
        </w:rPr>
        <w:t>
</w:t>
      </w:r>
    </w:p>
    <w:bookmarkStart w:name="z302" w:id="14"/>
    <w:p>
      <w:pPr>
        <w:spacing w:after="0"/>
        <w:ind w:left="0"/>
        <w:jc w:val="left"/>
      </w:pPr>
      <w:r>
        <w:rPr>
          <w:rFonts w:ascii="Times New Roman"/>
          <w:b/>
          <w:i w:val="false"/>
          <w:color w:val="000000"/>
        </w:rPr>
        <w:t xml:space="preserve"> 14. Прием, передача дел и документов при увольнении или переводе на другую работу работника аппарата, передача документов из одного отдела аппарата в другой, иные вопросы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137. При увольнении или переводе на другую работу работник аппарата, по указанию руководителя соответствующего отдела аппарата, передает другому работнику этого же отдела все находящиеся у него на исполнении дела и документы, накопленные справочные иные материалы.</w:t>
      </w:r>
      <w:r>
        <w:br/>
      </w:r>
      <w:r>
        <w:rPr>
          <w:rFonts w:ascii="Times New Roman"/>
          <w:b w:val="false"/>
          <w:i w:val="false"/>
          <w:color w:val="000000"/>
          <w:sz w:val="28"/>
        </w:rPr>
        <w:t>
      </w:t>
      </w:r>
      <w:r>
        <w:rPr>
          <w:rFonts w:ascii="Times New Roman"/>
          <w:b w:val="false"/>
          <w:i w:val="false"/>
          <w:color w:val="000000"/>
          <w:sz w:val="28"/>
        </w:rPr>
        <w:t>В этом случае работником,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работниками и утверждаются руководителем отдела. Один экземпляр остается в отделе, второй у уволенного работника.</w:t>
      </w:r>
      <w:r>
        <w:br/>
      </w:r>
      <w:r>
        <w:rPr>
          <w:rFonts w:ascii="Times New Roman"/>
          <w:b w:val="false"/>
          <w:i w:val="false"/>
          <w:color w:val="000000"/>
          <w:sz w:val="28"/>
        </w:rPr>
        <w:t>
      </w:t>
      </w:r>
      <w:r>
        <w:rPr>
          <w:rFonts w:ascii="Times New Roman"/>
          <w:b w:val="false"/>
          <w:i w:val="false"/>
          <w:color w:val="000000"/>
          <w:sz w:val="28"/>
        </w:rPr>
        <w:t>На основании акта работник данного отдела аппарата делает отметки в регистрационно-контрольных карточках о передаче документов другому работнику.</w:t>
      </w:r>
      <w:r>
        <w:br/>
      </w:r>
      <w:r>
        <w:rPr>
          <w:rFonts w:ascii="Times New Roman"/>
          <w:b w:val="false"/>
          <w:i w:val="false"/>
          <w:color w:val="000000"/>
          <w:sz w:val="28"/>
        </w:rPr>
        <w:t>
      </w:t>
      </w:r>
      <w:r>
        <w:rPr>
          <w:rFonts w:ascii="Times New Roman"/>
          <w:b w:val="false"/>
          <w:i w:val="false"/>
          <w:color w:val="000000"/>
          <w:sz w:val="28"/>
        </w:rPr>
        <w:t>138. При уходе работника в отпуск или при выезде в длительную командировку имеющиеся у него на исполнении служебные документы передаются другому работнику по указанию руководителя отдела. В регистрационно-контрольных карточках работник этого отдела аппарата делает отметку о передаче документов. Если после возвращения работника документы остались неисполненными, то они вновь передаются ему с соответствующей отметкой в карточках.</w:t>
      </w:r>
      <w:r>
        <w:br/>
      </w:r>
      <w:r>
        <w:rPr>
          <w:rFonts w:ascii="Times New Roman"/>
          <w:b w:val="false"/>
          <w:i w:val="false"/>
          <w:color w:val="000000"/>
          <w:sz w:val="28"/>
        </w:rPr>
        <w:t>
      </w:t>
      </w:r>
      <w:r>
        <w:rPr>
          <w:rFonts w:ascii="Times New Roman"/>
          <w:b w:val="false"/>
          <w:i w:val="false"/>
          <w:color w:val="000000"/>
          <w:sz w:val="28"/>
        </w:rPr>
        <w:t>139. Передача документов из одного отдела аппарата в другой осуществляется в соответствии с резолюцией акима района, на основании указания руководителя аппарата через отдел организационно-контрольных работ и документообеспечения.</w:t>
      </w:r>
      <w:r>
        <w:br/>
      </w:r>
      <w:r>
        <w:rPr>
          <w:rFonts w:ascii="Times New Roman"/>
          <w:b w:val="false"/>
          <w:i w:val="false"/>
          <w:color w:val="000000"/>
          <w:sz w:val="28"/>
        </w:rPr>
        <w:t>
      </w:t>
      </w:r>
      <w:r>
        <w:rPr>
          <w:rFonts w:ascii="Times New Roman"/>
          <w:b w:val="false"/>
          <w:i w:val="false"/>
          <w:color w:val="000000"/>
          <w:sz w:val="28"/>
        </w:rPr>
        <w:t>140. Номенклатуры дел в аппарате формирует отдел организационно-контрольных работ и документообеспечения в соответствии с действующим законодательством Республики Казахстан. Вопросы передачи дел в архив аппарата обеспечивают руководители отделов аппарата.</w:t>
      </w:r>
      <w:r>
        <w:br/>
      </w:r>
      <w:r>
        <w:rPr>
          <w:rFonts w:ascii="Times New Roman"/>
          <w:b w:val="false"/>
          <w:i w:val="false"/>
          <w:color w:val="000000"/>
          <w:sz w:val="28"/>
        </w:rPr>
        <w:t>
      </w:t>
      </w:r>
      <w:r>
        <w:rPr>
          <w:rFonts w:ascii="Times New Roman"/>
          <w:b w:val="false"/>
          <w:i w:val="false"/>
          <w:color w:val="000000"/>
          <w:sz w:val="28"/>
        </w:rPr>
        <w:t>141. Все машинописные работы осуществляются отделами аппарата самостоятельно.</w:t>
      </w:r>
      <w:r>
        <w:br/>
      </w:r>
      <w:r>
        <w:rPr>
          <w:rFonts w:ascii="Times New Roman"/>
          <w:b w:val="false"/>
          <w:i w:val="false"/>
          <w:color w:val="000000"/>
          <w:sz w:val="28"/>
        </w:rPr>
        <w:t>
      </w:t>
      </w:r>
      <w:r>
        <w:rPr>
          <w:rFonts w:ascii="Times New Roman"/>
          <w:b w:val="false"/>
          <w:i w:val="false"/>
          <w:color w:val="000000"/>
          <w:sz w:val="28"/>
        </w:rPr>
        <w:t>142. Использованные при печатании документов бланки учитываются в специальном журнале, в котором указываются номер бланка, фамилия исполнителя, дата печатания.</w:t>
      </w:r>
      <w:r>
        <w:br/>
      </w:r>
      <w:r>
        <w:rPr>
          <w:rFonts w:ascii="Times New Roman"/>
          <w:b w:val="false"/>
          <w:i w:val="false"/>
          <w:color w:val="000000"/>
          <w:sz w:val="28"/>
        </w:rPr>
        <w:t>
      </w:t>
      </w:r>
      <w:r>
        <w:rPr>
          <w:rFonts w:ascii="Times New Roman"/>
          <w:b w:val="false"/>
          <w:i w:val="false"/>
          <w:color w:val="000000"/>
          <w:sz w:val="28"/>
        </w:rPr>
        <w:t xml:space="preserve">143. Контроль за соблюдением настоящего регламента возлагается на руководителя аппарата.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1 қосымша</w:t>
            </w:r>
          </w:p>
        </w:tc>
      </w:tr>
    </w:tbl>
    <w:bookmarkStart w:name="z313" w:id="15"/>
    <w:p>
      <w:pPr>
        <w:spacing w:after="0"/>
        <w:ind w:left="0"/>
        <w:jc w:val="left"/>
      </w:pPr>
      <w:r>
        <w:rPr>
          <w:rFonts w:ascii="Times New Roman"/>
          <w:b/>
          <w:i w:val="false"/>
          <w:color w:val="000000"/>
        </w:rPr>
        <w:t xml:space="preserve"> "____________________________________________" Аягөз ауданы әкімінің шешіміне, </w:t>
      </w:r>
      <w:r>
        <w:br/>
      </w:r>
      <w:r>
        <w:rPr>
          <w:rFonts w:ascii="Times New Roman"/>
          <w:b/>
          <w:i w:val="false"/>
          <w:color w:val="000000"/>
        </w:rPr>
        <w:t>өкіміне, ауданы әкімдігінің қаулысы жобасына келісу парағы</w:t>
      </w:r>
    </w:p>
    <w:bookmarkEnd w:id="15"/>
    <w:bookmarkStart w:name="z314" w:id="16"/>
    <w:p>
      <w:pPr>
        <w:spacing w:after="0"/>
        <w:ind w:left="0"/>
        <w:jc w:val="left"/>
      </w:pPr>
      <w:r>
        <w:rPr>
          <w:rFonts w:ascii="Times New Roman"/>
          <w:b/>
          <w:i w:val="false"/>
          <w:color w:val="000000"/>
        </w:rPr>
        <w:t xml:space="preserve"> Лист согласования к проекту решения, распоряжения акима Аягозского района, </w:t>
      </w:r>
      <w:r>
        <w:br/>
      </w:r>
      <w:r>
        <w:rPr>
          <w:rFonts w:ascii="Times New Roman"/>
          <w:b/>
          <w:i w:val="false"/>
          <w:color w:val="000000"/>
        </w:rPr>
        <w:t>постановления Аягозского района "____________________________________________"</w:t>
      </w:r>
    </w:p>
    <w:bookmarkEnd w:id="16"/>
    <w:tbl>
      <w:tblPr>
        <w:tblW w:w="0" w:type="auto"/>
        <w:tblCellSpacing w:w="0" w:type="auto"/>
        <w:tblBorders>
          <w:top w:val="none"/>
          <w:left w:val="none"/>
          <w:bottom w:val="none"/>
          <w:right w:val="none"/>
          <w:insideH w:val="none"/>
          <w:insideV w:val="none"/>
        </w:tblBorders>
      </w:tblPr>
      <w:tblGrid>
        <w:gridCol w:w="2342"/>
        <w:gridCol w:w="9958"/>
      </w:tblGrid>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xml:space="preserve">Исполнитель: </w:t>
            </w:r>
            <w:r>
              <w:br/>
            </w:r>
            <w:r>
              <w:rPr>
                <w:rFonts w:ascii="Times New Roman"/>
                <w:b w:val="false"/>
                <w:i w:val="false"/>
                <w:color w:val="000000"/>
                <w:sz w:val="20"/>
              </w:rPr>
              <w:t>Басшы:</w:t>
            </w:r>
            <w:r>
              <w:br/>
            </w:r>
            <w:r>
              <w:rPr>
                <w:rFonts w:ascii="Times New Roman"/>
                <w:b w:val="false"/>
                <w:i w:val="false"/>
                <w:color w:val="000000"/>
                <w:sz w:val="20"/>
              </w:rPr>
              <w:t>Руководитель:</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Проект постановления (решения, распоряжения) вносит:</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Заместитель акима района:</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Руководитель аппарата акима района:</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w:t>
            </w:r>
            <w:r>
              <w:br/>
            </w:r>
            <w:r>
              <w:rPr>
                <w:rFonts w:ascii="Times New Roman"/>
                <w:b w:val="false"/>
                <w:i w:val="false"/>
                <w:color w:val="000000"/>
                <w:sz w:val="20"/>
              </w:rPr>
              <w:t>Руководитель отдела контроля и документационного обеспечения:</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бөлімінің бас маманы:</w:t>
            </w:r>
            <w:r>
              <w:br/>
            </w:r>
            <w:r>
              <w:rPr>
                <w:rFonts w:ascii="Times New Roman"/>
                <w:b w:val="false"/>
                <w:i w:val="false"/>
                <w:color w:val="000000"/>
                <w:sz w:val="20"/>
              </w:rPr>
              <w:t xml:space="preserve"> Главный специалист отдела контроля и документационного обеспечения: </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rPr>
                <w:rFonts w:ascii="Times New Roman"/>
                <w:b w:val="false"/>
                <w:i w:val="false"/>
                <w:color w:val="000000"/>
                <w:sz w:val="20"/>
              </w:rPr>
              <w:t>
</w:t>
            </w:r>
          </w:p>
        </w:tc>
        <w:tc>
          <w:tcPr>
            <w:tcW w:w="99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2 қосымша</w:t>
            </w:r>
          </w:p>
        </w:tc>
      </w:tr>
    </w:tbl>
    <w:bookmarkStart w:name="z327" w:id="17"/>
    <w:p>
      <w:pPr>
        <w:spacing w:after="0"/>
        <w:ind w:left="0"/>
        <w:jc w:val="left"/>
      </w:pPr>
      <w:r>
        <w:rPr>
          <w:rFonts w:ascii="Times New Roman"/>
          <w:b/>
          <w:i w:val="false"/>
          <w:color w:val="000000"/>
        </w:rPr>
        <w:t xml:space="preserve"> "______________________________________" Аягөз ауданы әкімдігі қаулысының </w:t>
      </w:r>
      <w:r>
        <w:br/>
      </w:r>
      <w:r>
        <w:rPr>
          <w:rFonts w:ascii="Times New Roman"/>
          <w:b/>
          <w:i w:val="false"/>
          <w:color w:val="000000"/>
        </w:rPr>
        <w:t>жобасына келісу парағы</w:t>
      </w:r>
    </w:p>
    <w:bookmarkEnd w:id="17"/>
    <w:bookmarkStart w:name="z328" w:id="18"/>
    <w:p>
      <w:pPr>
        <w:spacing w:after="0"/>
        <w:ind w:left="0"/>
        <w:jc w:val="left"/>
      </w:pPr>
      <w:r>
        <w:rPr>
          <w:rFonts w:ascii="Times New Roman"/>
          <w:b/>
          <w:i w:val="false"/>
          <w:color w:val="000000"/>
        </w:rPr>
        <w:t xml:space="preserve"> Лист согласования к проекту постановления акимата Аягозского района </w:t>
      </w:r>
      <w:r>
        <w:br/>
      </w:r>
      <w:r>
        <w:rPr>
          <w:rFonts w:ascii="Times New Roman"/>
          <w:b/>
          <w:i w:val="false"/>
          <w:color w:val="000000"/>
        </w:rPr>
        <w:t>"______________________________________"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Дата подписания</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Келісу парағын толтырды 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3 қосымша</w:t>
            </w:r>
          </w:p>
        </w:tc>
      </w:tr>
    </w:tbl>
    <w:bookmarkStart w:name="z338" w:id="19"/>
    <w:p>
      <w:pPr>
        <w:spacing w:after="0"/>
        <w:ind w:left="0"/>
        <w:jc w:val="left"/>
      </w:pPr>
      <w:r>
        <w:rPr>
          <w:rFonts w:ascii="Times New Roman"/>
          <w:b/>
          <w:i w:val="false"/>
          <w:color w:val="000000"/>
        </w:rPr>
        <w:t xml:space="preserve"> "__________________________________________" аудан әкімі аппараты басшысының</w:t>
      </w:r>
      <w:r>
        <w:br/>
      </w:r>
      <w:r>
        <w:rPr>
          <w:rFonts w:ascii="Times New Roman"/>
          <w:b/>
          <w:i w:val="false"/>
          <w:color w:val="000000"/>
        </w:rPr>
        <w:t xml:space="preserve"> бұйрығына КЕЛІСУ ПАРАҒЫ</w:t>
      </w:r>
    </w:p>
    <w:bookmarkEnd w:id="19"/>
    <w:bookmarkStart w:name="z339" w:id="20"/>
    <w:p>
      <w:pPr>
        <w:spacing w:after="0"/>
        <w:ind w:left="0"/>
        <w:jc w:val="left"/>
      </w:pPr>
      <w:r>
        <w:rPr>
          <w:rFonts w:ascii="Times New Roman"/>
          <w:b/>
          <w:i w:val="false"/>
          <w:color w:val="000000"/>
        </w:rPr>
        <w:t xml:space="preserve"> ЛИСТ СОГЛАСОВАНИЯ К приказу руководителя аппарата акима района </w:t>
      </w:r>
      <w:r>
        <w:br/>
      </w:r>
      <w:r>
        <w:rPr>
          <w:rFonts w:ascii="Times New Roman"/>
          <w:b/>
          <w:i w:val="false"/>
          <w:color w:val="000000"/>
        </w:rPr>
        <w:t>"__________________________________________"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9816"/>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Исполнитель:</w:t>
            </w:r>
            <w:r>
              <w:br/>
            </w:r>
            <w:r>
              <w:rPr>
                <w:rFonts w:ascii="Times New Roman"/>
                <w:b w:val="false"/>
                <w:i w:val="false"/>
                <w:color w:val="000000"/>
                <w:sz w:val="20"/>
              </w:rPr>
              <w:t>Бөлім меңгерушісі (бұйрықтың жобасын енгізген)</w:t>
            </w:r>
            <w:r>
              <w:br/>
            </w:r>
            <w:r>
              <w:rPr>
                <w:rFonts w:ascii="Times New Roman"/>
                <w:b w:val="false"/>
                <w:i w:val="false"/>
                <w:color w:val="000000"/>
                <w:sz w:val="20"/>
              </w:rPr>
              <w:t>Заведующий отдела (вносящий проект приказа)</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меңгерушісі</w:t>
            </w:r>
            <w:r>
              <w:br/>
            </w:r>
            <w:r>
              <w:rPr>
                <w:rFonts w:ascii="Times New Roman"/>
                <w:b w:val="false"/>
                <w:i w:val="false"/>
                <w:color w:val="000000"/>
                <w:sz w:val="20"/>
              </w:rPr>
              <w:t>Заведующий юридического отдела</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Қаржы-шаруашылық жұмылдыру дайындығы және төтенше жағдайлар жөніндегі бөлімінің меңгерушісі </w:t>
            </w:r>
            <w:r>
              <w:br/>
            </w:r>
            <w:r>
              <w:rPr>
                <w:rFonts w:ascii="Times New Roman"/>
                <w:b w:val="false"/>
                <w:i w:val="false"/>
                <w:color w:val="000000"/>
                <w:sz w:val="20"/>
              </w:rPr>
              <w:t xml:space="preserve">Заведующий отдела финансово хозяйственной части, мобилизационной подкотовки и черезвычайной ситуации </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Ұйымдастыру-бақылау жұмыстары және құжаттармен қамтамасыз ету бөлімінің меңгерушісі</w:t>
            </w:r>
            <w:r>
              <w:br/>
            </w:r>
            <w:r>
              <w:rPr>
                <w:rFonts w:ascii="Times New Roman"/>
                <w:b w:val="false"/>
                <w:i w:val="false"/>
                <w:color w:val="000000"/>
                <w:sz w:val="20"/>
              </w:rPr>
              <w:t>Заведующий отдела организационно контрольных работ и документообеспечения</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