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88be" w14:textId="90f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июля 2015 года N 38/278-V. Зарегистрировано Департаментом юстиции Восточно-Казахстанской области 23 июля 2015 года N 4049.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4017)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5620499,8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3053692,8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5656030,0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19574,0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22436,0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- 55104,2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55104,2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38/278-V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57"/>
        <w:gridCol w:w="1110"/>
        <w:gridCol w:w="1110"/>
        <w:gridCol w:w="1110"/>
        <w:gridCol w:w="4823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