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1f36" w14:textId="eb7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07 апреля 2015 года № 245. Зарегистрировано Департаментом юстиции Восточно-Казахстанской области 10 апреля 2015 года № 3857. Утратило силу - постановлением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05.05.2016 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сельского хозяйства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"7" апреля 2015 года № 245 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Аягозского района" (далее -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 Момышулы,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сфере предпринимательства и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проводит мониторинг состояния продовольственной безопасности на территории Аягозского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