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4744" w14:textId="3714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транспорта, автомобильных дорог, строительства и жилищной инспекции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16 февраля 2015 года N 127. Зарегистрировано Департаментом юстиции Восточно-Казахстанской области 12 марта 2015 года N 3736. Утратило силу - постановлением акимата Аягозского района Восточно-Казахстанской области от 05 мая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05.05.2016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жилищно-коммунального хозяйства, пассажирского транспорта, автомобильных дорог, строительства и жилищной инспекции Аягозского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дорог, строительства и жилищной инспекции Аягозского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Аягозского района" (далее - Отдел) является государственным органом Республики Казахстан, осуществляет руководство в сфере жилищно-коммунального хозяйства, пассажирского транспорта, автомобильных дорог и строительства, а также осуществляет государственный контроль в области жилищного фонда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070200, Республика Казахстан, Восточно-Казахстанская область, Аягозский район, город Аягоз, улица Б.Момышулы,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жилищных отношений и государственного контроля в сфере управления жилищным фондом, а также жилищно-коммунального хозяйства, пассажирского транспорта, автомобильных дорог и строительства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состоянием жилищно-коммунального хозяйства, пассажирского транспорта, автомобильных дорог и 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учет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сохранность и ремонт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соблюдением прав граждан в жилищной сфере и использованием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проверки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согласовывает плановые ремонты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регулярные городские (сельские) пригородные и внутрирайонные перевозки пассажиров и багажа, утверждает их маршруты, организовывает и проводит конкурсы на право их обслуживания и утверждает расписание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ведет реестр маршрутов регулярных городских (сельских), пригородных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организовывает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реестр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работу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разрабатывает предложения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пользования, улиц в городах и иных населенных пунктах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готовит проекты решении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организует работы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ведет мониторинг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принимает решения о реконструкции (перепланировке, переоборудовании, перепрофилировании)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Аягозского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предприятие "Су";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предприятие "Аягөз жолдары".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