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394f" w14:textId="0933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16 февраля 2015 года N 130. Зарегистрировано Департаментом юстиции Восточно-Казахстанской области 12 марта 2015 года N 3735. Утратило силу - постановлением акимата Аягозского района Восточно-Казахстанской области от 18 ноября 2015 года № 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 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18.11.2015 № 740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ветеринарии Аягозского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Аягозского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Аягозского района" (далее - Отдел) является государственным органом Республики Казахстан, осуществляет руководство в сфере ветеринарии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Б.Момышулы,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ветеринарии Аягозского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Аягозского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предложения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утверждает списки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Аягозского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"Ветеринарная служба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