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162" w14:textId="e6ef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27 января 2015 года № 32/332-V. Зарегистрировано Департаментом юстиции Восточно-Казахстанской области 19 февраля 2015 года № 3688. Утратило силу - решением Аягозского районного маслихата Восточно-Казахстанской области от 8 декабря 2020 года № 54/505-VI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Аягозского районного маслихата Восточно-Казахстанской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54/505-VI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размера и порядка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Аягозского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32/223-V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внесены изменения на казахском языке, текст на русском языке не меняется, решением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Аягозского районного маслихата Восточно-Казахстанской области от 23.07.2018 </w:t>
      </w:r>
      <w:r>
        <w:rPr>
          <w:rFonts w:ascii="Times New Roman"/>
          <w:b w:val="false"/>
          <w:i w:val="false"/>
          <w:color w:val="ff0000"/>
          <w:sz w:val="28"/>
        </w:rPr>
        <w:t>№ 26/182-VI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 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 и социальных программ Аягозского района Восточно-Казахстанской области", финансируемый за счет средств местного бюджета, осуществляющий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 лицам, постоянно проживающим в данной местности.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уполномоченный орган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государственным учреждением "Управление координации занятости и социальных программ Восточно-Казахстанской области" по состоянию на последний месяц квартала, предшествующего кварталу расчета жилищной помощи.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"Назначение жилищной помощи" оказывает уполномоченный орган.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веб-портал "электронного правительства" (далее -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работник Государственной корпорации выдает расписку об отказе в приеме документов.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для назначения жилищной помощи принимаются до 25 числа последнего месяца текущего квартала.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не оказывается семьям: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армии, не являющейся самостоятельно занятыми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Расходы на содержание управления объектом кондоминиума и содержание общего имущества объекта кондоминиума, в том числе на капитальный ремонт общего имущества объекта кондоминиума, электроснабжение, газоснабжение, обслуживание лифтов учитываются средние за квартал, предшествующий кварталу обращения.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за водоснабжение, водоотведение, теплоэнергию, вывоз твердых бытовых отходов, услуги телекоммуникаций учитываются по тарифам услугодателей.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угля учитываются по счетам, предоставляемым за предшествующий год к кварталу обращения.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 два 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назначении жилищной помощи применяются следующие условия: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ребҰнка.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20. Исключен решением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Уровень предельно допустимых расходов семьи устанавливается к совокупному доходу семьи (гражданина) в размере 15 процентов.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помощи, норму расхода и стоимость другого вида топлива, используемого для местного отопления собственником жилого дома (жилого здания) считать эквивалентной норме расхода и стоимости каменного угля.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расчете размера жилищной помощи учитываются следующие нормы: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площади: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 метров;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- 36 кв. метров;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трех человек - 54 кв. метров;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четырех и более человек на каждого члена семьи 18 кв. метров, но не более 90 кв. метров;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электроэнергии в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- 90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- 150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трех человек - 180 кВт;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четырех и более человек на каждого члена семьи - 54 кВт, но не более 270 кВт;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пенсионеров, инвалидов – 120 кВт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 Аягозского районного маслихата Восточно-Казахстанской области от 10.03.2020 </w:t>
      </w:r>
      <w:r>
        <w:rPr>
          <w:rFonts w:ascii="Times New Roman"/>
          <w:b w:val="false"/>
          <w:i w:val="false"/>
          <w:color w:val="000000"/>
          <w:sz w:val="28"/>
        </w:rPr>
        <w:t>№ 44/331-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Расход угля на 1 кв. м общей площади жилища – 129,8 кг, но не более 5000 кг на дом.</w:t>
      </w:r>
    </w:p>
    <w:bookmarkEnd w:id="53"/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Выплата жилищной помощи осуществляется через банки второго уровня, путем зачисления на лицевые счета получателей.</w:t>
      </w:r>
    </w:p>
    <w:bookmarkEnd w:id="55"/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32/223-V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 размере и порядке оказания жилищной помощи" от 18 мая 2012 года № 4/26-V (зарегистрировано в Реестре государственной регистраций нормативных правовых актов от за номером 5-6-164, опубликовано в газете "Аягөз жаңалықтары" от 27 июня 2012 года № 54),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5 апреля 2013 года №13/86-V "О внесении изменений и дополнения в решение от 18 мая 2012 года № 4/26-V "Об утверждении Правил о размере и порядке оказания жилищной помощи" (зарегистрировано в Реестре государственной регистраций нормативных правовых актов за номером 2936, опубликовано в газете "Аягөз жаңалықтары" от 8 мая 2013 года № 34),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19 апреля 2014 года №24/167-V "О внесении изменений и дополнения в решение от 18 мая 2012 года № 4/26-V "Об утверждении Правил о размере и порядке оказания жилищной помощи" (зарегистрировано в Реестре государственной регистраций нормативных правовых актов за номером 3326, опубликовано в газете "Аягөз жаңалықтары" от 4 июня 2014 года № 45).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