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adca" w14:textId="2d1a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сельского хозяйства Абайского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10 марта 2015 года № 884. Зарегистрировано Департаментом юстиции Восточно-Казахстанской области 19 марта 2015 года № 3755. Утратило силу - постановлением акимата Абайского района Восточно-Казахстанской области от 04 мая 2016 года №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Восточно-Казахстанской области от 04.05.2016 № 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и сельского хозяйства Абайского района Восточно-Казахстанской области"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Мусапирбеков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 2015 года № 884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предпринимательства и</w:t>
      </w:r>
      <w:r>
        <w:br/>
      </w:r>
      <w:r>
        <w:rPr>
          <w:rFonts w:ascii="Times New Roman"/>
          <w:b/>
          <w:i w:val="false"/>
          <w:color w:val="000000"/>
        </w:rPr>
        <w:t>сельского хозяйства Абайского района Восточно-Казахстанской области"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предпринимательства и сельского хозяйства Абайского района Восточно-Казахстанской области" (далее - Отдел) является государственным органом Республики Казахстан, осуществляет руководство в сфере предпринимательства и сельского хозяйства на территории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070100, Республика Казахстан, Восточно-Казахстанская область, Абайский район, село Караул, улица Кунанбая,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предпринимательства и сельское хозяйства Абайского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отдела является акимат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Отдела: обеспечение реализации основных направлений государственной политики в области развития предпринимательства и сельского хозяйства на территории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государственную поддержку предпринимательства, организовывает исполнение и реализацию основных направлений экономической реформы на селе и на этой основе определяет перспективы аграрного сектора, тенденции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регулирует торговую деятельность на территории Абайского района, оказывает содействие в формировании рыночной инфраструктуры и организационных структур рыночного типа, проводит единую финансово-инвестиционную политику и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содействует развитию и становлению различных организационно-правовых форм хозяйствования на селе на основе частной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и содействует внедрению основных направлений научно-технического прогресса, путей и методов их реализации, пропаганды достижений науки и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мониторинг состояния продовольственной безопасности на территории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Отдела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создает условия для развития предпринимательской деятельности, инвестиционного климата и осуществляет государственную поддержку субъектов агропромышленного комплекса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создание и развитие в регионе объектов инфраструктуры поддержки малого и среднего предпринимательства, инновационной деятельности и осуществляет государственную техническую инспекцию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деятельность экспертного совета и проводит мониторинг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 и проводит конкурс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в интересах местного государственного управления иные полномочия, возлагаемые на местные исполнительные органы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назначается на должность и освобождается от должности акимом Абайского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Абайского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