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e8a7" w14:textId="dd9e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Абайского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10 марта 2015 года № 887. Зарегистрировано Департаментом юстиции Восточно-Казахстанской области 19 марта 2015 года № 3750. Утратило силу - постановлением акимата Абайского района Восточно-Казахстанской области от 04 мая 2016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04.05.2016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строительства, жилищно-коммунального хозяйства, пассажирского транспорта и автомобильных дорог Абайского района Восточно-Казахстанской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Абайского района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Т. Мусапирбеков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437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2015 года №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архитектуры, строительства,</w:t>
      </w:r>
      <w:r>
        <w:br/>
      </w:r>
      <w:r>
        <w:rPr>
          <w:rFonts w:ascii="Times New Roman"/>
          <w:b/>
          <w:i w:val="false"/>
          <w:color w:val="000000"/>
        </w:rPr>
        <w:t>жилищно-коммунального 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Абайского района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архитектуры, строительства, жилищно-коммунального хозяйства, пассажирского транспорта и автомобильных дорог Абайского района Восточно-Казахстанской области" (далее - Отдел) является государственным органом Республики Казахстан, осуществляет руководство в сфере архитектуры, строительства, жилищно-коммунального хозяйства, пассажирского транспорта и автомобильных дорог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070100, Республика Казахстан, Восточно-Казахстанская область, Абайский район, село Караул, улица Кунанбая,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архитектуры, строительства, жилищно-коммунального хозяйства, пассажирского транспорта и автомобильных дорог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акимат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архитектуры, строительства, жилищных отношений и государственного контроля в сфере управления жилищным фондом, а также жилищно-коммунального хозяйства, пассажирского транспорта и автомобильных дорог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учет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сохранность и ремонт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контроль за соблюдением прав граждан в жилищной сфере и использованием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предоставление в установленном порядке информации и (или) сведений для внесения в базу данных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градостроительного кадастра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определение состава и назначение комиссии по приемке объектов (комплексов) в эксплуатацию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районного значения,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утверждение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ведение мониторинга строящихся (намечаемых к строительству) объектов и комплексов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проводит проверки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расследования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согласовывает плановые ремонты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контроль за подготовкой и осуществлением ремонтно-восстановительных работ по тепловым сетям и их функционированием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регулярные районные (сельские) прирайонные и внутрирайонные перевозки пассажиров и багажа, утверждает их маршруты, организовывает и проводит конкурсы на право их обслуживания и утверждает расписание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ведет реестр маршрутов регулярных районных (сельских), прирайонных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организовывает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ведет реестр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ведет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организовывает работу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концессиях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разрабатывает предложения по передаче в концессию участков автомобильных дорог (мостовых переходов), порядка и условий их эксплуатации, размера ставок за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управляет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государственный контроль при производстве работ по строительству, реконструкции, ремонту и содержанию автомобильных дорог районного значения общего пользования, улиц в районе и иных населенных пунктах на территории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Абайского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предприятие на праве хозяйственного ведения "Риза" акимата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