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a900" w14:textId="868a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государственного учреждения "Аппарат акима города Риддера"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28 декабря 2015 года № 1327. Зарегистрировано Департаментом юстиции Восточно-Казахстанской области 29 января 2016 года № 4366. Утратило силу - постановлением акимата города Риддера Восточно-Казахстанской области от 03 мая 2016 года № 338</w:t>
      </w:r>
    </w:p>
    <w:p>
      <w:pPr>
        <w:spacing w:after="0"/>
        <w:ind w:left="0"/>
        <w:jc w:val="left"/>
      </w:pPr>
      <w:r>
        <w:rPr>
          <w:rFonts w:ascii="Times New Roman"/>
          <w:b w:val="false"/>
          <w:i w:val="false"/>
          <w:color w:val="000000"/>
          <w:sz w:val="28"/>
        </w:rPr>
        <w:t>      </w:t>
      </w:r>
      <w:r>
        <w:rPr>
          <w:rFonts w:ascii="Times New Roman"/>
          <w:b w:val="false"/>
          <w:i/>
          <w:color w:val="000000"/>
          <w:sz w:val="28"/>
        </w:rPr>
        <w:t xml:space="preserve">Сноска. Утратило силу - </w:t>
      </w:r>
      <w:r>
        <w:rPr>
          <w:rFonts w:ascii="Times New Roman"/>
          <w:b w:val="false"/>
          <w:i w:val="false"/>
          <w:color w:val="000000"/>
          <w:sz w:val="28"/>
        </w:rPr>
        <w:t>постановлением</w:t>
      </w:r>
      <w:r>
        <w:rPr>
          <w:rFonts w:ascii="Times New Roman"/>
          <w:b w:val="false"/>
          <w:i/>
          <w:color w:val="000000"/>
          <w:sz w:val="28"/>
        </w:rPr>
        <w:t xml:space="preserve"> акимата города Риддера Восточно-Казахстанской области от 03.05.2016 № 338 (вступает в силу с момента подписания и вводится в действие с 18 мая 2016 года).</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9 ноября 2000 года "Об административных процедурах",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 Закона Республики Казахстан от 24 марта 1998 года "О нормативных правовых актах",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акимат города Риддера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государственного учреждения "Аппарат акима города Риддера".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Риддера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акимата города Риддера</w:t>
            </w:r>
            <w:r>
              <w:br/>
            </w:r>
            <w:r>
              <w:rPr>
                <w:rFonts w:ascii="Times New Roman"/>
                <w:b w:val="false"/>
                <w:i w:val="false"/>
                <w:color w:val="000000"/>
                <w:sz w:val="20"/>
              </w:rPr>
              <w:t>от "28" декабря 2015 года</w:t>
            </w:r>
            <w:r>
              <w:br/>
            </w:r>
            <w:r>
              <w:rPr>
                <w:rFonts w:ascii="Times New Roman"/>
                <w:b w:val="false"/>
                <w:i w:val="false"/>
                <w:color w:val="000000"/>
                <w:sz w:val="20"/>
              </w:rPr>
              <w:t>№ 1327</w:t>
            </w:r>
          </w:p>
        </w:tc>
      </w:tr>
    </w:tbl>
    <w:bookmarkStart w:name="z2" w:id="0"/>
    <w:p>
      <w:pPr>
        <w:spacing w:after="0"/>
        <w:ind w:left="0"/>
        <w:jc w:val="left"/>
      </w:pPr>
      <w:r>
        <w:rPr>
          <w:rFonts w:ascii="Times New Roman"/>
          <w:b/>
          <w:i w:val="false"/>
          <w:color w:val="000000"/>
        </w:rPr>
        <w:t xml:space="preserve"> Регламент государственного учреждения "Аппарат акима города Риддера"</w:t>
      </w:r>
    </w:p>
    <w:bookmarkEnd w:id="0"/>
    <w:bookmarkStart w:name="z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определяет вопросы организации и внутреннего порядка деятельности государственного учреждения "Аппарат акима города Риддера" (далее – аппарат).</w:t>
      </w:r>
      <w:r>
        <w:br/>
      </w:r>
      <w:r>
        <w:rPr>
          <w:rFonts w:ascii="Times New Roman"/>
          <w:b w:val="false"/>
          <w:i w:val="false"/>
          <w:color w:val="000000"/>
          <w:sz w:val="28"/>
        </w:rPr>
        <w:t>
      </w:t>
      </w:r>
      <w:r>
        <w:rPr>
          <w:rFonts w:ascii="Times New Roman"/>
          <w:b w:val="false"/>
          <w:i w:val="false"/>
          <w:color w:val="000000"/>
          <w:sz w:val="28"/>
        </w:rPr>
        <w:t>2. Аппарат является государственным органом, созданным в организационно-правовой форме государственного учреждения, в целях информационно-аналитического, организационно-правового и материально-технического обеспечения деятельности акима и акимата города.</w:t>
      </w:r>
      <w:r>
        <w:br/>
      </w:r>
      <w:r>
        <w:rPr>
          <w:rFonts w:ascii="Times New Roman"/>
          <w:b w:val="false"/>
          <w:i w:val="false"/>
          <w:color w:val="000000"/>
          <w:sz w:val="28"/>
        </w:rPr>
        <w:t>
      </w:t>
      </w:r>
      <w:r>
        <w:rPr>
          <w:rFonts w:ascii="Times New Roman"/>
          <w:b w:val="false"/>
          <w:i w:val="false"/>
          <w:color w:val="000000"/>
          <w:sz w:val="28"/>
        </w:rPr>
        <w:t>3. Аппарат образуется, упраздняется и реорганизуется акиматом города Риддера (далее - акимат города). Положение об аппарате, его структура утверждается акиматом города.</w:t>
      </w:r>
      <w:r>
        <w:br/>
      </w:r>
      <w:r>
        <w:rPr>
          <w:rFonts w:ascii="Times New Roman"/>
          <w:b w:val="false"/>
          <w:i w:val="false"/>
          <w:color w:val="000000"/>
          <w:sz w:val="28"/>
        </w:rPr>
        <w:t>
      </w:t>
      </w:r>
      <w:r>
        <w:rPr>
          <w:rFonts w:ascii="Times New Roman"/>
          <w:b w:val="false"/>
          <w:i w:val="false"/>
          <w:color w:val="000000"/>
          <w:sz w:val="28"/>
        </w:rPr>
        <w:t xml:space="preserve">4. Аппарат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Законами и иными нормативными правовыми актами Республики Казахстан, а также настоящим регламентом. </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 Планирование работы аппарата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Работа аппарата осуществляется в соответствии с текущим планированием. Текущее планирование состоит из квартальных планов работы аппарата, а также планов работы отделов аппарата.</w:t>
      </w:r>
      <w:r>
        <w:br/>
      </w:r>
      <w:r>
        <w:rPr>
          <w:rFonts w:ascii="Times New Roman"/>
          <w:b w:val="false"/>
          <w:i w:val="false"/>
          <w:color w:val="000000"/>
          <w:sz w:val="28"/>
        </w:rPr>
        <w:t>
      </w:t>
      </w:r>
      <w:r>
        <w:rPr>
          <w:rFonts w:ascii="Times New Roman"/>
          <w:b w:val="false"/>
          <w:i w:val="false"/>
          <w:color w:val="000000"/>
          <w:sz w:val="28"/>
        </w:rPr>
        <w:t xml:space="preserve"> 6. Отделы аппарата разрабатывают планы работы на предстоящий квартал, которые утверждаются руководителем аппарата не позднее 25-го числа последнего месяца предыдущего квартала. Копии планов работы отделов аппарата в этот же срок представляются в отдел организационной работы аппарата для свода плана аппарата на соответствующий квартал.</w:t>
      </w:r>
      <w:r>
        <w:br/>
      </w:r>
      <w:r>
        <w:rPr>
          <w:rFonts w:ascii="Times New Roman"/>
          <w:b w:val="false"/>
          <w:i w:val="false"/>
          <w:color w:val="000000"/>
          <w:sz w:val="28"/>
        </w:rPr>
        <w:t>
      </w:t>
      </w:r>
      <w:r>
        <w:rPr>
          <w:rFonts w:ascii="Times New Roman"/>
          <w:b w:val="false"/>
          <w:i w:val="false"/>
          <w:color w:val="000000"/>
          <w:sz w:val="28"/>
        </w:rPr>
        <w:t>Отделами аппарата ежеквартально представляется информация о ходе реализации квартальных планов на имя руководителя аппарата. Планирование руководителями отделов аппарата возлагается на одного из специалистов. Ответственность за состояние дел по планированию работы отделов и их исполнение несут руководители отделов. По требованию акима города, руководителя аппарата, его заместителей информация по исполнению отделами ежеквартальных планов может предоставляться в иные сроки как устно, так и в письменном виде. </w:t>
      </w:r>
      <w:r>
        <w:br/>
      </w:r>
      <w:r>
        <w:rPr>
          <w:rFonts w:ascii="Times New Roman"/>
          <w:b w:val="false"/>
          <w:i w:val="false"/>
          <w:color w:val="000000"/>
          <w:sz w:val="28"/>
        </w:rPr>
        <w:t>
      </w:t>
      </w:r>
      <w:r>
        <w:rPr>
          <w:rFonts w:ascii="Times New Roman"/>
          <w:b w:val="false"/>
          <w:i w:val="false"/>
          <w:color w:val="000000"/>
          <w:sz w:val="28"/>
        </w:rPr>
        <w:t>Отделом организационной работы аппарата акима города еженедельно по пятницам, на основе предложений заместителей акима города, руководителей отделов аппарата, исполнительных органов, финансируемых из местного бюджета (далее – самостоятельные отделы) и государственных органов (далее – ГО) составляется сетевой график работы акима города с перечнем совещаний и мероприятий на предстоящую неделю.</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 Порядок планирования, подготовки и проведения заседаний акимата города, совещаний и других мероприятий</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Полугодовой перечень вопросов для рассмотрения на заседаниях акимата города составляется отделом организационной работы аппарата на полугодие не позднее, чем за десять дней до начала полугодия по предложениям акима города, его заместителей, руководителя аппарата, руководителей самостоятельных отделов, руководителей ГО, руководителей отделов аппарата.</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города, согласовывается заместителями акима города, руководителем аппарата акима и утверждается распоряжением акима города. Утвержденный перечень рассылается работником отдела канцелярии аппарата всем заинтересованным государственным органам.</w:t>
      </w:r>
      <w:r>
        <w:br/>
      </w:r>
      <w:r>
        <w:rPr>
          <w:rFonts w:ascii="Times New Roman"/>
          <w:b w:val="false"/>
          <w:i w:val="false"/>
          <w:color w:val="000000"/>
          <w:sz w:val="28"/>
        </w:rPr>
        <w:t>
      </w:t>
      </w:r>
      <w:r>
        <w:rPr>
          <w:rFonts w:ascii="Times New Roman"/>
          <w:b w:val="false"/>
          <w:i w:val="false"/>
          <w:color w:val="000000"/>
          <w:sz w:val="28"/>
        </w:rPr>
        <w:t>8. Порядок подготовки и проведения заседаний акимата определяется регламентом акимата города.</w:t>
      </w:r>
      <w:r>
        <w:br/>
      </w:r>
      <w:r>
        <w:rPr>
          <w:rFonts w:ascii="Times New Roman"/>
          <w:b w:val="false"/>
          <w:i w:val="false"/>
          <w:color w:val="000000"/>
          <w:sz w:val="28"/>
        </w:rPr>
        <w:t>
      </w:t>
      </w:r>
      <w:r>
        <w:rPr>
          <w:rFonts w:ascii="Times New Roman"/>
          <w:b w:val="false"/>
          <w:i w:val="false"/>
          <w:color w:val="000000"/>
          <w:sz w:val="28"/>
        </w:rPr>
        <w:t>9. Для обеспечения системной и плановой работы по проведению городских совещаний, упорядочения взаимодействия с государственными органами города определить:</w:t>
      </w:r>
      <w:r>
        <w:br/>
      </w:r>
      <w:r>
        <w:rPr>
          <w:rFonts w:ascii="Times New Roman"/>
          <w:b w:val="false"/>
          <w:i w:val="false"/>
          <w:color w:val="000000"/>
          <w:sz w:val="28"/>
        </w:rPr>
        <w:t>
      </w:t>
      </w:r>
      <w:r>
        <w:rPr>
          <w:rFonts w:ascii="Times New Roman"/>
          <w:b w:val="false"/>
          <w:i w:val="false"/>
          <w:color w:val="000000"/>
          <w:sz w:val="28"/>
        </w:rPr>
        <w:t>вторник – днем проведения аппаратных совещаний под председательством акима города;</w:t>
      </w:r>
      <w:r>
        <w:br/>
      </w:r>
      <w:r>
        <w:rPr>
          <w:rFonts w:ascii="Times New Roman"/>
          <w:b w:val="false"/>
          <w:i w:val="false"/>
          <w:color w:val="000000"/>
          <w:sz w:val="28"/>
        </w:rPr>
        <w:t>
      </w:t>
      </w:r>
      <w:r>
        <w:rPr>
          <w:rFonts w:ascii="Times New Roman"/>
          <w:b w:val="false"/>
          <w:i w:val="false"/>
          <w:color w:val="000000"/>
          <w:sz w:val="28"/>
        </w:rPr>
        <w:t xml:space="preserve">четверг - днем проведения заседаний городского акимата, </w:t>
      </w:r>
      <w:r>
        <w:br/>
      </w:r>
      <w:r>
        <w:rPr>
          <w:rFonts w:ascii="Times New Roman"/>
          <w:b w:val="false"/>
          <w:i w:val="false"/>
          <w:color w:val="000000"/>
          <w:sz w:val="28"/>
        </w:rPr>
        <w:t>
      </w:t>
      </w:r>
      <w:r>
        <w:rPr>
          <w:rFonts w:ascii="Times New Roman"/>
          <w:b w:val="false"/>
          <w:i w:val="false"/>
          <w:color w:val="000000"/>
          <w:sz w:val="28"/>
        </w:rPr>
        <w:t>понедельник-пятница – прием граждан по личным вопросам.</w:t>
      </w:r>
      <w:r>
        <w:br/>
      </w:r>
      <w:r>
        <w:rPr>
          <w:rFonts w:ascii="Times New Roman"/>
          <w:b w:val="false"/>
          <w:i w:val="false"/>
          <w:color w:val="000000"/>
          <w:sz w:val="28"/>
        </w:rPr>
        <w:t>
      </w:t>
      </w:r>
      <w:r>
        <w:rPr>
          <w:rFonts w:ascii="Times New Roman"/>
          <w:b w:val="false"/>
          <w:i w:val="false"/>
          <w:color w:val="000000"/>
          <w:sz w:val="28"/>
        </w:rPr>
        <w:t>Совещания и другие мероприятия могут проводиться в иные дни недели по инициативе акима города, либо по согласованию с ним.</w:t>
      </w:r>
      <w:r>
        <w:br/>
      </w:r>
      <w:r>
        <w:rPr>
          <w:rFonts w:ascii="Times New Roman"/>
          <w:b w:val="false"/>
          <w:i w:val="false"/>
          <w:color w:val="000000"/>
          <w:sz w:val="28"/>
        </w:rPr>
        <w:t>
      </w:t>
      </w:r>
      <w:r>
        <w:rPr>
          <w:rFonts w:ascii="Times New Roman"/>
          <w:b w:val="false"/>
          <w:i w:val="false"/>
          <w:color w:val="000000"/>
          <w:sz w:val="28"/>
        </w:rPr>
        <w:t>10. Совещания, заседания и другие мероприятия, проводимые аппаратом акима города, являются открытыми и ведутся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11. По инициативе акима города, заместителей акима города, руководителя аппарата совещания, заседания и другие мероприятия, проводимые акиматом, аппаратом акима города, могут быть объявлены закрытыми.</w:t>
      </w:r>
      <w:r>
        <w:br/>
      </w:r>
      <w:r>
        <w:rPr>
          <w:rFonts w:ascii="Times New Roman"/>
          <w:b w:val="false"/>
          <w:i w:val="false"/>
          <w:color w:val="000000"/>
          <w:sz w:val="28"/>
        </w:rPr>
        <w:t>
      </w:t>
      </w:r>
      <w:r>
        <w:rPr>
          <w:rFonts w:ascii="Times New Roman"/>
          <w:b w:val="false"/>
          <w:i w:val="false"/>
          <w:color w:val="000000"/>
          <w:sz w:val="28"/>
        </w:rPr>
        <w:t>12. Совещания, заседания, встречи и другие мероприятия городского уровня проводит аким города, либо при его отсутствии должностное лицо, исполняющее обязанности акима города. В отдельных случаях, при рассмотрении отраслевых вопросов, возможно проведение городских мероприятий под руководством заместителей акима города, курирующих вопрос в соответствии с распределением обязанностей.</w:t>
      </w:r>
      <w:r>
        <w:br/>
      </w:r>
      <w:r>
        <w:rPr>
          <w:rFonts w:ascii="Times New Roman"/>
          <w:b w:val="false"/>
          <w:i w:val="false"/>
          <w:color w:val="000000"/>
          <w:sz w:val="28"/>
        </w:rPr>
        <w:t>
      </w:t>
      </w:r>
      <w:r>
        <w:rPr>
          <w:rFonts w:ascii="Times New Roman"/>
          <w:b w:val="false"/>
          <w:i w:val="false"/>
          <w:color w:val="000000"/>
          <w:sz w:val="28"/>
        </w:rPr>
        <w:t>13. Ответственные работники отдела организационной работы, отдела информационных технологий, финансово-хозяйственного отдела, а также лица, назначенные руководителем аппарата из числа работников аппарата, обеспечивают подготовку залов для проведения мероприятий.</w:t>
      </w:r>
      <w:r>
        <w:br/>
      </w:r>
      <w:r>
        <w:rPr>
          <w:rFonts w:ascii="Times New Roman"/>
          <w:b w:val="false"/>
          <w:i w:val="false"/>
          <w:color w:val="000000"/>
          <w:sz w:val="28"/>
        </w:rPr>
        <w:t>
      </w:t>
      </w:r>
      <w:r>
        <w:rPr>
          <w:rFonts w:ascii="Times New Roman"/>
          <w:b w:val="false"/>
          <w:i w:val="false"/>
          <w:color w:val="000000"/>
          <w:sz w:val="28"/>
        </w:rPr>
        <w:t xml:space="preserve">14. Отделами аппарата, ответственными за проведение городских мероприятий, совместно с заинтересованными государственными органами, не позднее, чем за 3 рабочих дня определяется повестка совещания, иного мероприятия, список предлагаемых участников, который подлежит согласованию с курирующим заместителем акима города и руководителем аппарата. Список в течение одного рабочего дня, направляется руководителям государственных органов и организаций, которые указаны в качестве докладчиков, а также руководителям самостоятельных отделов, в компетенцию которых входят вопросы, включенные в повестку дня мероприятия. </w:t>
      </w:r>
      <w:r>
        <w:br/>
      </w:r>
      <w:r>
        <w:rPr>
          <w:rFonts w:ascii="Times New Roman"/>
          <w:b w:val="false"/>
          <w:i w:val="false"/>
          <w:color w:val="000000"/>
          <w:sz w:val="28"/>
        </w:rPr>
        <w:t>
      </w:t>
      </w:r>
      <w:r>
        <w:rPr>
          <w:rFonts w:ascii="Times New Roman"/>
          <w:b w:val="false"/>
          <w:i w:val="false"/>
          <w:color w:val="000000"/>
          <w:sz w:val="28"/>
        </w:rPr>
        <w:t>15. Участие приглашенных обеспечивается отделом аппарата.</w:t>
      </w:r>
      <w:r>
        <w:br/>
      </w:r>
      <w:r>
        <w:rPr>
          <w:rFonts w:ascii="Times New Roman"/>
          <w:b w:val="false"/>
          <w:i w:val="false"/>
          <w:color w:val="000000"/>
          <w:sz w:val="28"/>
        </w:rPr>
        <w:t>
      </w:t>
      </w:r>
      <w:r>
        <w:rPr>
          <w:rFonts w:ascii="Times New Roman"/>
          <w:b w:val="false"/>
          <w:i w:val="false"/>
          <w:color w:val="000000"/>
          <w:sz w:val="28"/>
        </w:rPr>
        <w:t>Приглашенные, участвующие в обсуждении вопросов, представляют материалы (на бумажном и электронном носителях) не позднее, чем за 3 рабочих дня до дня его проведения в отдел аппарата, ответственный за проведение мероприятия. В случаях, когда мероприятия проводятся в экстренном порядке, материалы могут вноситься в день его проведения.</w:t>
      </w:r>
      <w:r>
        <w:br/>
      </w:r>
      <w:r>
        <w:rPr>
          <w:rFonts w:ascii="Times New Roman"/>
          <w:b w:val="false"/>
          <w:i w:val="false"/>
          <w:color w:val="000000"/>
          <w:sz w:val="28"/>
        </w:rPr>
        <w:t>
      </w:t>
      </w:r>
      <w:r>
        <w:rPr>
          <w:rFonts w:ascii="Times New Roman"/>
          <w:b w:val="false"/>
          <w:i w:val="false"/>
          <w:color w:val="000000"/>
          <w:sz w:val="28"/>
        </w:rPr>
        <w:t>16. Материалы к мероприятиям сводятся отделом организационной работы аппарата и не позднее, чем за 2 рабочих дня до проведения передаются руководителю аппарата акима города.</w:t>
      </w:r>
      <w:r>
        <w:br/>
      </w:r>
      <w:r>
        <w:rPr>
          <w:rFonts w:ascii="Times New Roman"/>
          <w:b w:val="false"/>
          <w:i w:val="false"/>
          <w:color w:val="000000"/>
          <w:sz w:val="28"/>
        </w:rPr>
        <w:t>
      </w:t>
      </w:r>
      <w:r>
        <w:rPr>
          <w:rFonts w:ascii="Times New Roman"/>
          <w:b w:val="false"/>
          <w:i w:val="false"/>
          <w:color w:val="000000"/>
          <w:sz w:val="28"/>
        </w:rPr>
        <w:t>17. В случае несвоевременного представления материалов, а также представления их не в полном объеме и некачественно проработанными участниками мероприятий, отделом аппарата, ответственным за проведение данного мероприятия, за подписью руководителя аппарата (либо лица, исполняющего его обязанности) подготавливается информация на имя акима города. В данном случае может быть решен вопрос о снятии указанного вопроса с повестки дня с переносом на более позднюю дату. Ответственность за несвоевременное, а также некачественное представление материалов несут руководители самостоятельных отделов, а также заместители акима города, курирующие соответствующий самостоятельный отдел.</w:t>
      </w:r>
      <w:r>
        <w:br/>
      </w:r>
      <w:r>
        <w:rPr>
          <w:rFonts w:ascii="Times New Roman"/>
          <w:b w:val="false"/>
          <w:i w:val="false"/>
          <w:color w:val="000000"/>
          <w:sz w:val="28"/>
        </w:rPr>
        <w:t>
      </w:t>
      </w:r>
      <w:r>
        <w:rPr>
          <w:rFonts w:ascii="Times New Roman"/>
          <w:b w:val="false"/>
          <w:i w:val="false"/>
          <w:color w:val="000000"/>
          <w:sz w:val="28"/>
        </w:rPr>
        <w:t>18. Сводные материалы на государственном и русском языках по проведению городских мероприятий должны включать:</w:t>
      </w:r>
      <w:r>
        <w:br/>
      </w:r>
      <w:r>
        <w:rPr>
          <w:rFonts w:ascii="Times New Roman"/>
          <w:b w:val="false"/>
          <w:i w:val="false"/>
          <w:color w:val="000000"/>
          <w:sz w:val="28"/>
        </w:rPr>
        <w:t>
      </w:t>
      </w:r>
      <w:r>
        <w:rPr>
          <w:rFonts w:ascii="Times New Roman"/>
          <w:b w:val="false"/>
          <w:i w:val="false"/>
          <w:color w:val="000000"/>
          <w:sz w:val="28"/>
        </w:rPr>
        <w:t>1) повестку дня со списком докладчиков;</w:t>
      </w:r>
      <w:r>
        <w:br/>
      </w:r>
      <w:r>
        <w:rPr>
          <w:rFonts w:ascii="Times New Roman"/>
          <w:b w:val="false"/>
          <w:i w:val="false"/>
          <w:color w:val="000000"/>
          <w:sz w:val="28"/>
        </w:rPr>
        <w:t>
      </w:t>
      </w:r>
      <w:r>
        <w:rPr>
          <w:rFonts w:ascii="Times New Roman"/>
          <w:b w:val="false"/>
          <w:i w:val="false"/>
          <w:color w:val="000000"/>
          <w:sz w:val="28"/>
        </w:rPr>
        <w:t>2) список приглашенных;</w:t>
      </w:r>
      <w:r>
        <w:br/>
      </w:r>
      <w:r>
        <w:rPr>
          <w:rFonts w:ascii="Times New Roman"/>
          <w:b w:val="false"/>
          <w:i w:val="false"/>
          <w:color w:val="000000"/>
          <w:sz w:val="28"/>
        </w:rPr>
        <w:t>
      </w:t>
      </w:r>
      <w:r>
        <w:rPr>
          <w:rFonts w:ascii="Times New Roman"/>
          <w:b w:val="false"/>
          <w:i w:val="false"/>
          <w:color w:val="000000"/>
          <w:sz w:val="28"/>
        </w:rPr>
        <w:t>3) справки, информационные (аналитические) материалы, презентации, сравнительные данные (в табличных формах) по рассматриваемым вопросам;</w:t>
      </w:r>
      <w:r>
        <w:br/>
      </w:r>
      <w:r>
        <w:rPr>
          <w:rFonts w:ascii="Times New Roman"/>
          <w:b w:val="false"/>
          <w:i w:val="false"/>
          <w:color w:val="000000"/>
          <w:sz w:val="28"/>
        </w:rPr>
        <w:t>
      </w:t>
      </w:r>
      <w:r>
        <w:rPr>
          <w:rFonts w:ascii="Times New Roman"/>
          <w:b w:val="false"/>
          <w:i w:val="false"/>
          <w:color w:val="000000"/>
          <w:sz w:val="28"/>
        </w:rPr>
        <w:t>4) тезисы выступлений председательствующего на мероприятии.</w:t>
      </w:r>
      <w:r>
        <w:br/>
      </w:r>
      <w:r>
        <w:rPr>
          <w:rFonts w:ascii="Times New Roman"/>
          <w:b w:val="false"/>
          <w:i w:val="false"/>
          <w:color w:val="000000"/>
          <w:sz w:val="28"/>
        </w:rPr>
        <w:t>
      </w:t>
      </w:r>
      <w:r>
        <w:rPr>
          <w:rFonts w:ascii="Times New Roman"/>
          <w:b w:val="false"/>
          <w:i w:val="false"/>
          <w:color w:val="000000"/>
          <w:sz w:val="28"/>
        </w:rPr>
        <w:t>К сводным материалам по проведению городских мероприятий могут прикладываться иные необходимые для данных мероприятий документы.</w:t>
      </w:r>
      <w:r>
        <w:br/>
      </w:r>
      <w:r>
        <w:rPr>
          <w:rFonts w:ascii="Times New Roman"/>
          <w:b w:val="false"/>
          <w:i w:val="false"/>
          <w:color w:val="000000"/>
          <w:sz w:val="28"/>
        </w:rPr>
        <w:t>
      </w:t>
      </w:r>
      <w:r>
        <w:rPr>
          <w:rFonts w:ascii="Times New Roman"/>
          <w:b w:val="false"/>
          <w:i w:val="false"/>
          <w:color w:val="000000"/>
          <w:sz w:val="28"/>
        </w:rPr>
        <w:t>19. Представляемые к планируемому мероприятию материалы должны иметь идентичные заголовки и исчерпывающе отражать суть вопросов. Объем справок и информационных (аналитических) материалов не должен превышать трех страниц типового печатного текста.</w:t>
      </w:r>
      <w:r>
        <w:br/>
      </w:r>
      <w:r>
        <w:rPr>
          <w:rFonts w:ascii="Times New Roman"/>
          <w:b w:val="false"/>
          <w:i w:val="false"/>
          <w:color w:val="000000"/>
          <w:sz w:val="28"/>
        </w:rPr>
        <w:t>
      </w:t>
      </w:r>
      <w:r>
        <w:rPr>
          <w:rFonts w:ascii="Times New Roman"/>
          <w:b w:val="false"/>
          <w:i w:val="false"/>
          <w:color w:val="000000"/>
          <w:sz w:val="28"/>
        </w:rPr>
        <w:t>20. Вопрос о видеодемонстрации при выступлении (докладе) на мероприятиях, должен быть решен отдельно и не позднее одного рабочего дня до проведения мероприятия, согласован с руководителем аппарата. Техническую подготовку зала заседаний (обеспечение звукоусиления, звукозаписи и микрофонов, видеопроектора, экрана, готовности к демонстрации слайдов, письменных принадлежностей, надлежащего освещения и т.п.) осуществляет отдел организационной работы совместно с службой информационных технологий аппарата.</w:t>
      </w:r>
      <w:r>
        <w:br/>
      </w:r>
      <w:r>
        <w:rPr>
          <w:rFonts w:ascii="Times New Roman"/>
          <w:b w:val="false"/>
          <w:i w:val="false"/>
          <w:color w:val="000000"/>
          <w:sz w:val="28"/>
        </w:rPr>
        <w:t>
      </w:t>
      </w:r>
      <w:r>
        <w:rPr>
          <w:rFonts w:ascii="Times New Roman"/>
          <w:b w:val="false"/>
          <w:i w:val="false"/>
          <w:color w:val="000000"/>
          <w:sz w:val="28"/>
        </w:rPr>
        <w:t xml:space="preserve">21. Отдел аппарата, ответственный за проведение мероприятия, совместно с заинтересованными государственными органами, организуют регистрацию участников. Регистрация участников совещания, иного городского мероприятия начинается не менее, чем за 30 минут до начала заседания, а при расширенных заседаниях - за 1 час до начала заседания. </w:t>
      </w:r>
      <w:r>
        <w:br/>
      </w:r>
      <w:r>
        <w:rPr>
          <w:rFonts w:ascii="Times New Roman"/>
          <w:b w:val="false"/>
          <w:i w:val="false"/>
          <w:color w:val="000000"/>
          <w:sz w:val="28"/>
        </w:rPr>
        <w:t>
      </w:t>
      </w:r>
      <w:r>
        <w:rPr>
          <w:rFonts w:ascii="Times New Roman"/>
          <w:b w:val="false"/>
          <w:i w:val="false"/>
          <w:color w:val="000000"/>
          <w:sz w:val="28"/>
        </w:rPr>
        <w:t>Регистрация участников мероприятия, как правило, завершается за 5 минут до начала заседания. Специалист, ответственный за регистрацию, передает сведения о явке приглашенных руководителю отдела, руководитель отдела передает сведения руководителю аппарата.</w:t>
      </w:r>
      <w:r>
        <w:br/>
      </w:r>
      <w:r>
        <w:rPr>
          <w:rFonts w:ascii="Times New Roman"/>
          <w:b w:val="false"/>
          <w:i w:val="false"/>
          <w:color w:val="000000"/>
          <w:sz w:val="28"/>
        </w:rPr>
        <w:t>
      </w:t>
      </w:r>
      <w:r>
        <w:rPr>
          <w:rFonts w:ascii="Times New Roman"/>
          <w:b w:val="false"/>
          <w:i w:val="false"/>
          <w:color w:val="000000"/>
          <w:sz w:val="28"/>
        </w:rPr>
        <w:t>22. Протоколы совещаний, иных мероприятий с участием акима города ведутся отделом организационной работы, протоколы выездных мероприятий с участием акима города ведутся руководителем аппарата акима города либо сотрудником акимата, присутствующих на выездном мероприятии.</w:t>
      </w:r>
      <w:r>
        <w:br/>
      </w:r>
      <w:r>
        <w:rPr>
          <w:rFonts w:ascii="Times New Roman"/>
          <w:b w:val="false"/>
          <w:i w:val="false"/>
          <w:color w:val="000000"/>
          <w:sz w:val="28"/>
        </w:rPr>
        <w:t>
      </w:t>
      </w:r>
      <w:r>
        <w:rPr>
          <w:rFonts w:ascii="Times New Roman"/>
          <w:b w:val="false"/>
          <w:i w:val="false"/>
          <w:color w:val="000000"/>
          <w:sz w:val="28"/>
        </w:rPr>
        <w:t>В протоколе фиксируются рассматриваемые вопросы, лица, участвовавшие в обсуждении, поручения.</w:t>
      </w:r>
      <w:r>
        <w:br/>
      </w:r>
      <w:r>
        <w:rPr>
          <w:rFonts w:ascii="Times New Roman"/>
          <w:b w:val="false"/>
          <w:i w:val="false"/>
          <w:color w:val="000000"/>
          <w:sz w:val="28"/>
        </w:rPr>
        <w:t>
      </w:t>
      </w:r>
      <w:r>
        <w:rPr>
          <w:rFonts w:ascii="Times New Roman"/>
          <w:b w:val="false"/>
          <w:i w:val="false"/>
          <w:color w:val="000000"/>
          <w:sz w:val="28"/>
        </w:rPr>
        <w:t>Ответственным за синхронный перевод докладов на государственном и русском языках на мероприятиях является переводчик аппарата.</w:t>
      </w:r>
      <w:r>
        <w:br/>
      </w:r>
      <w:r>
        <w:rPr>
          <w:rFonts w:ascii="Times New Roman"/>
          <w:b w:val="false"/>
          <w:i w:val="false"/>
          <w:color w:val="000000"/>
          <w:sz w:val="28"/>
        </w:rPr>
        <w:t>
      </w:t>
      </w:r>
      <w:r>
        <w:rPr>
          <w:rFonts w:ascii="Times New Roman"/>
          <w:b w:val="false"/>
          <w:i w:val="false"/>
          <w:color w:val="000000"/>
          <w:sz w:val="28"/>
        </w:rPr>
        <w:t xml:space="preserve">Тексты докладов на государственном и русском языках заблаговременно представляются для синхронного перевода переводчикам аппарата, не позднее, чем за три часа до начала мероприятия. </w:t>
      </w:r>
      <w:r>
        <w:br/>
      </w:r>
      <w:r>
        <w:rPr>
          <w:rFonts w:ascii="Times New Roman"/>
          <w:b w:val="false"/>
          <w:i w:val="false"/>
          <w:color w:val="000000"/>
          <w:sz w:val="28"/>
        </w:rPr>
        <w:t>
      </w:t>
      </w:r>
      <w:r>
        <w:rPr>
          <w:rFonts w:ascii="Times New Roman"/>
          <w:b w:val="false"/>
          <w:i w:val="false"/>
          <w:color w:val="000000"/>
          <w:sz w:val="28"/>
        </w:rPr>
        <w:t>23. Протокол оформляется в течение двух рабочих дней со дня проведения совещания, иного мероприятия.</w:t>
      </w:r>
      <w:r>
        <w:br/>
      </w:r>
      <w:r>
        <w:rPr>
          <w:rFonts w:ascii="Times New Roman"/>
          <w:b w:val="false"/>
          <w:i w:val="false"/>
          <w:color w:val="000000"/>
          <w:sz w:val="28"/>
        </w:rPr>
        <w:t>
      </w:t>
      </w:r>
      <w:r>
        <w:rPr>
          <w:rFonts w:ascii="Times New Roman"/>
          <w:b w:val="false"/>
          <w:i w:val="false"/>
          <w:color w:val="000000"/>
          <w:sz w:val="28"/>
        </w:rPr>
        <w:t>24. Протоколы направляются работником отдела организационной работы через раздел "Учет поручений" государственным органам, ответственным за исполнение протокольных поручений, а также иным заинтересованным государственным органам и должностным лицам.</w:t>
      </w:r>
      <w:r>
        <w:br/>
      </w:r>
      <w:r>
        <w:rPr>
          <w:rFonts w:ascii="Times New Roman"/>
          <w:b w:val="false"/>
          <w:i w:val="false"/>
          <w:color w:val="000000"/>
          <w:sz w:val="28"/>
        </w:rPr>
        <w:t>
      </w:t>
      </w:r>
      <w:r>
        <w:rPr>
          <w:rFonts w:ascii="Times New Roman"/>
          <w:b w:val="false"/>
          <w:i w:val="false"/>
          <w:color w:val="000000"/>
          <w:sz w:val="28"/>
        </w:rPr>
        <w:t>Поручения, изложенные в протоколах мероприятий с участием акима города/области, заместителей акима города/области, руководителя аппара акима города/области берутся на контроль отделом организационной работы аппарата.</w:t>
      </w:r>
      <w:r>
        <w:br/>
      </w:r>
      <w:r>
        <w:rPr>
          <w:rFonts w:ascii="Times New Roman"/>
          <w:b w:val="false"/>
          <w:i w:val="false"/>
          <w:color w:val="000000"/>
          <w:sz w:val="28"/>
        </w:rPr>
        <w:t>
      </w:t>
      </w:r>
      <w:r>
        <w:rPr>
          <w:rFonts w:ascii="Times New Roman"/>
          <w:b w:val="false"/>
          <w:i w:val="false"/>
          <w:color w:val="000000"/>
          <w:sz w:val="28"/>
        </w:rPr>
        <w:t>25. Протоколы совещаний, иных мероприятий со всеми материалами оформляются в отдельную номенклатуру дел и по истечении соответствующего срока сдаются в архив аппарата.</w:t>
      </w:r>
      <w:r>
        <w:br/>
      </w:r>
      <w:r>
        <w:rPr>
          <w:rFonts w:ascii="Times New Roman"/>
          <w:b w:val="false"/>
          <w:i w:val="false"/>
          <w:color w:val="000000"/>
          <w:sz w:val="28"/>
        </w:rPr>
        <w:t>
      </w:t>
      </w:r>
      <w:r>
        <w:rPr>
          <w:rFonts w:ascii="Times New Roman"/>
          <w:b w:val="false"/>
          <w:i w:val="false"/>
          <w:color w:val="000000"/>
          <w:sz w:val="28"/>
        </w:rPr>
        <w:t>26. По поручению руководителя аппарата может проводиться видео и аудиозапись совещаний, иных мероприятий с последующей их расшифровкой и распечаткой на бумажных носителях.</w:t>
      </w:r>
      <w:r>
        <w:br/>
      </w:r>
      <w:r>
        <w:rPr>
          <w:rFonts w:ascii="Times New Roman"/>
          <w:b w:val="false"/>
          <w:i w:val="false"/>
          <w:color w:val="000000"/>
          <w:sz w:val="28"/>
        </w:rPr>
        <w:t>
      </w:t>
      </w:r>
      <w:r>
        <w:rPr>
          <w:rFonts w:ascii="Times New Roman"/>
          <w:b w:val="false"/>
          <w:i w:val="false"/>
          <w:color w:val="000000"/>
          <w:sz w:val="28"/>
        </w:rPr>
        <w:t>27. Государственное учреждение "Отдел внутренней политики города Риддера" заблаговременно осуществляет рассылку пресс-релизов по городским мероприятиям в средства массовой информации (далее – СМИ).</w:t>
      </w:r>
      <w:r>
        <w:br/>
      </w:r>
      <w:r>
        <w:rPr>
          <w:rFonts w:ascii="Times New Roman"/>
          <w:b w:val="false"/>
          <w:i w:val="false"/>
          <w:color w:val="000000"/>
          <w:sz w:val="28"/>
        </w:rPr>
        <w:t>
      </w:t>
      </w:r>
      <w:r>
        <w:rPr>
          <w:rFonts w:ascii="Times New Roman"/>
          <w:b w:val="false"/>
          <w:i w:val="false"/>
          <w:color w:val="000000"/>
          <w:sz w:val="28"/>
        </w:rPr>
        <w:t>28. При проведении крупных мероприятий составляется план-задание, в котором указываются поручения, ответственные исполнители по каждому пункту плана, срок исполнения.</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4. Организация делопроизводства, электронный документооборот в аппарате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Положения настоящего раздела распространяются на организацию работы с документами, независимо от вида носителя, включая электронные документы, подписанные электронной цифровой подписью (далее – ЭЦП) с использованием закрытого (секретного) ключа ЭЦП (средства криптографической защиты информации, реализующие процессы формирования и проверки ЭЦП) и имеющие подтверждение об определении в установленном порядке положительного результата проверки ЭЦП (подтверждение (установление) подлинности ЭЦП) после вычисления и проверки ЭЦП электронного документа с использованием открытого ключа ЭЦП.</w:t>
      </w:r>
      <w:r>
        <w:br/>
      </w:r>
      <w:r>
        <w:rPr>
          <w:rFonts w:ascii="Times New Roman"/>
          <w:b w:val="false"/>
          <w:i w:val="false"/>
          <w:color w:val="000000"/>
          <w:sz w:val="28"/>
        </w:rPr>
        <w:t>
      </w:t>
      </w:r>
      <w:r>
        <w:rPr>
          <w:rFonts w:ascii="Times New Roman"/>
          <w:b w:val="false"/>
          <w:i w:val="false"/>
          <w:color w:val="000000"/>
          <w:sz w:val="28"/>
        </w:rPr>
        <w:t>30. Входящая корреспонденция, поступающая в аппарат на бумажном носителе, принимается отделом канцелярии аппарата под роспись с указанием даты, времени, фамилии и инициалов лица, получившего документы, а электронные документы – после проведения процедуры проверки с использованием средства криптографической защиты информации ЭЦП лица, подписавшего электронный документ, или лица, заверившего необходимые реквизиты документа.</w:t>
      </w:r>
      <w:r>
        <w:br/>
      </w:r>
      <w:r>
        <w:rPr>
          <w:rFonts w:ascii="Times New Roman"/>
          <w:b w:val="false"/>
          <w:i w:val="false"/>
          <w:color w:val="000000"/>
          <w:sz w:val="28"/>
        </w:rPr>
        <w:t>
      </w:t>
      </w:r>
      <w:r>
        <w:rPr>
          <w:rFonts w:ascii="Times New Roman"/>
          <w:b w:val="false"/>
          <w:i w:val="false"/>
          <w:color w:val="000000"/>
          <w:sz w:val="28"/>
        </w:rPr>
        <w:t xml:space="preserve">31. Электронные документы должны поступать через Единую транспортную среду государственных органов Республики Казахстан (далее – ЕТС) и сервер Центра межведомственного документооборота Единой системы электронного документооборота государственных органов (далее – ЕСЭДО). </w:t>
      </w:r>
      <w:r>
        <w:br/>
      </w:r>
      <w:r>
        <w:rPr>
          <w:rFonts w:ascii="Times New Roman"/>
          <w:b w:val="false"/>
          <w:i w:val="false"/>
          <w:color w:val="000000"/>
          <w:sz w:val="28"/>
        </w:rPr>
        <w:t>
      </w:t>
      </w:r>
      <w:r>
        <w:rPr>
          <w:rFonts w:ascii="Times New Roman"/>
          <w:b w:val="false"/>
          <w:i w:val="false"/>
          <w:color w:val="000000"/>
          <w:sz w:val="28"/>
        </w:rPr>
        <w:t xml:space="preserve">При поступлении корреспонденции в формате электронных документов все дальнейшие процедуры с данными документами совершаются в соответствии с инструкциями, утверждаемыми оператором в сфере информатизации. </w:t>
      </w:r>
      <w:r>
        <w:br/>
      </w:r>
      <w:r>
        <w:rPr>
          <w:rFonts w:ascii="Times New Roman"/>
          <w:b w:val="false"/>
          <w:i w:val="false"/>
          <w:color w:val="000000"/>
          <w:sz w:val="28"/>
        </w:rPr>
        <w:t>
      </w:t>
      </w:r>
      <w:r>
        <w:rPr>
          <w:rFonts w:ascii="Times New Roman"/>
          <w:b w:val="false"/>
          <w:i w:val="false"/>
          <w:color w:val="000000"/>
          <w:sz w:val="28"/>
        </w:rPr>
        <w:t xml:space="preserve">32. Сотрудникам аппарата запрещается принимать документы, не зарегистрированные в отделе канцелярии, и работать с ними, за исключением случаев предусмотренных </w:t>
      </w:r>
      <w:r>
        <w:rPr>
          <w:rFonts w:ascii="Times New Roman"/>
          <w:b w:val="false"/>
          <w:i w:val="false"/>
          <w:color w:val="000000"/>
          <w:sz w:val="28"/>
        </w:rPr>
        <w:t xml:space="preserve">пунктом 39 </w:t>
      </w:r>
      <w:r>
        <w:rPr>
          <w:rFonts w:ascii="Times New Roman"/>
          <w:b w:val="false"/>
          <w:i w:val="false"/>
          <w:color w:val="000000"/>
          <w:sz w:val="28"/>
        </w:rPr>
        <w:t>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33. Сотрудник отдела канцелярии аппарата перед вскрытием конвертов проверяет правильность их адресования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пакете, с номерами, проставленными на документах, проверяется комплектность документов и приложений к ним. </w:t>
      </w:r>
      <w:r>
        <w:br/>
      </w:r>
      <w:r>
        <w:rPr>
          <w:rFonts w:ascii="Times New Roman"/>
          <w:b w:val="false"/>
          <w:i w:val="false"/>
          <w:color w:val="000000"/>
          <w:sz w:val="28"/>
        </w:rPr>
        <w:t>
      </w:t>
      </w:r>
      <w:r>
        <w:rPr>
          <w:rFonts w:ascii="Times New Roman"/>
          <w:b w:val="false"/>
          <w:i w:val="false"/>
          <w:color w:val="000000"/>
          <w:sz w:val="28"/>
        </w:rPr>
        <w:t xml:space="preserve">В случае недостачи документов, повреждения пакетов, расхождения номеров на конвертах с номерами на документах, составляется акт в трех экземплярах, при этом один экземпляр акта остается в отделе канцелярии аппарата, второй – вместе с документом передается по назначению, а третий – направляется отправителю. </w:t>
      </w:r>
      <w:r>
        <w:br/>
      </w:r>
      <w:r>
        <w:rPr>
          <w:rFonts w:ascii="Times New Roman"/>
          <w:b w:val="false"/>
          <w:i w:val="false"/>
          <w:color w:val="000000"/>
          <w:sz w:val="28"/>
        </w:rPr>
        <w:t>
      </w:t>
      </w:r>
      <w:r>
        <w:rPr>
          <w:rFonts w:ascii="Times New Roman"/>
          <w:b w:val="false"/>
          <w:i w:val="false"/>
          <w:color w:val="000000"/>
          <w:sz w:val="28"/>
        </w:rPr>
        <w:t>Неправильно адресованные и оформленные, ошибочно вложенные документы пересылаются по назначению или возвращаются отправителю.</w:t>
      </w:r>
      <w:r>
        <w:br/>
      </w:r>
      <w:r>
        <w:rPr>
          <w:rFonts w:ascii="Times New Roman"/>
          <w:b w:val="false"/>
          <w:i w:val="false"/>
          <w:color w:val="000000"/>
          <w:sz w:val="28"/>
        </w:rPr>
        <w:t>
      </w:t>
      </w:r>
      <w:r>
        <w:rPr>
          <w:rFonts w:ascii="Times New Roman"/>
          <w:b w:val="false"/>
          <w:i w:val="false"/>
          <w:color w:val="000000"/>
          <w:sz w:val="28"/>
        </w:rPr>
        <w:t>Конверты от вложенных в них документов сохраняются в тех случаях, когда только по ним можно установить адрес отправителя, дату отправки и получения документов. Вскрытию в отделе канцелярии аппарата подлежат все конверты, за исключением конвертов с отметкой "Лично".</w:t>
      </w:r>
      <w:r>
        <w:br/>
      </w:r>
      <w:r>
        <w:rPr>
          <w:rFonts w:ascii="Times New Roman"/>
          <w:b w:val="false"/>
          <w:i w:val="false"/>
          <w:color w:val="000000"/>
          <w:sz w:val="28"/>
        </w:rPr>
        <w:t>
      </w:t>
      </w:r>
      <w:r>
        <w:rPr>
          <w:rFonts w:ascii="Times New Roman"/>
          <w:b w:val="false"/>
          <w:i w:val="false"/>
          <w:color w:val="000000"/>
          <w:sz w:val="28"/>
        </w:rPr>
        <w:t xml:space="preserve">34. Приему в аппарате подлежат первые экземпляры документов, которые должны быть оформлены на бланке установленного образца, подписанные руководителем (в его отсутствие - лицом, исполняющим обязанности при наличии приказа, распоряжения) или созданные с использованием соответствующего ему шаблона электронного документа с заполненными реквизитами (имеющие подтверждение об определении в установленном порядке положительного результата проверки ЭЦП). </w:t>
      </w:r>
      <w:r>
        <w:br/>
      </w:r>
      <w:r>
        <w:rPr>
          <w:rFonts w:ascii="Times New Roman"/>
          <w:b w:val="false"/>
          <w:i w:val="false"/>
          <w:color w:val="000000"/>
          <w:sz w:val="28"/>
        </w:rPr>
        <w:t>
      </w:t>
      </w:r>
      <w:r>
        <w:rPr>
          <w:rFonts w:ascii="Times New Roman"/>
          <w:b w:val="false"/>
          <w:i w:val="false"/>
          <w:color w:val="000000"/>
          <w:sz w:val="28"/>
        </w:rPr>
        <w:t xml:space="preserve">На документах обязательно должны быть проставлены: дата, исходящий номер, краткий заголовок документа; при ответе на запрос или отчете (информации) об исполнении поручений аппарата - ссылка на регистрационный исходящий номер аппарата. При этом отделом канцелярии принимаются только те документы, дата которых совпадает с датой их сдачи в отдел канцелярии (кроме иногородней корреспонденции, поступившей по почте, а также других государственных органов, неподотчетных акиму и акимату города). Фамилия, инициалы, номер телефона исполнителя, а также количество экземпляров документа в обязательном порядке проставляются в нижнем левом углу после подписи или на обороте последнего листа документа (например: Ахметов С.А., тел. 2-22-22). </w:t>
      </w:r>
      <w:r>
        <w:br/>
      </w:r>
      <w:r>
        <w:rPr>
          <w:rFonts w:ascii="Times New Roman"/>
          <w:b w:val="false"/>
          <w:i w:val="false"/>
          <w:color w:val="000000"/>
          <w:sz w:val="28"/>
        </w:rPr>
        <w:t>
      </w:t>
      </w:r>
      <w:r>
        <w:rPr>
          <w:rFonts w:ascii="Times New Roman"/>
          <w:b w:val="false"/>
          <w:i w:val="false"/>
          <w:color w:val="000000"/>
          <w:sz w:val="28"/>
        </w:rPr>
        <w:t xml:space="preserve">При приеме электронных документов количество экземпляров не учитывается. Электронные документы, поступающие в аппарат в нерабочее время, хранятся в соответствующей папке ЕСЭДО до регистрации или отказа в приеме сотрудником отдела канцелярии. </w:t>
      </w:r>
      <w:r>
        <w:br/>
      </w:r>
      <w:r>
        <w:rPr>
          <w:rFonts w:ascii="Times New Roman"/>
          <w:b w:val="false"/>
          <w:i w:val="false"/>
          <w:color w:val="000000"/>
          <w:sz w:val="28"/>
        </w:rPr>
        <w:t>
      </w:t>
      </w:r>
      <w:r>
        <w:rPr>
          <w:rFonts w:ascii="Times New Roman"/>
          <w:b w:val="false"/>
          <w:i w:val="false"/>
          <w:color w:val="000000"/>
          <w:sz w:val="28"/>
        </w:rPr>
        <w:t xml:space="preserve">35.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без использования гербового бланка). </w:t>
      </w:r>
      <w:r>
        <w:br/>
      </w:r>
      <w:r>
        <w:rPr>
          <w:rFonts w:ascii="Times New Roman"/>
          <w:b w:val="false"/>
          <w:i w:val="false"/>
          <w:color w:val="000000"/>
          <w:sz w:val="28"/>
        </w:rPr>
        <w:t>
      </w:t>
      </w:r>
      <w:r>
        <w:rPr>
          <w:rFonts w:ascii="Times New Roman"/>
          <w:b w:val="false"/>
          <w:i w:val="false"/>
          <w:color w:val="000000"/>
          <w:sz w:val="28"/>
        </w:rPr>
        <w:t>36. Вся корреспонденция, поступающая в аппарат, принимается в рабочие дни с 9.00 до 18.30 часов (с перерывом на обед с 13.00 до 14.30 часов) и регистрируется отделом канцелярии.</w:t>
      </w:r>
      <w:r>
        <w:br/>
      </w:r>
      <w:r>
        <w:rPr>
          <w:rFonts w:ascii="Times New Roman"/>
          <w:b w:val="false"/>
          <w:i w:val="false"/>
          <w:color w:val="000000"/>
          <w:sz w:val="28"/>
        </w:rPr>
        <w:t>
      </w:t>
      </w:r>
      <w:r>
        <w:rPr>
          <w:rFonts w:ascii="Times New Roman"/>
          <w:b w:val="false"/>
          <w:i w:val="false"/>
          <w:color w:val="000000"/>
          <w:sz w:val="28"/>
        </w:rPr>
        <w:t>Документы (письма, информации и т.д.), направляемые на имя акима города, должны быть подписаны руководителями соответствующих государственных органов.</w:t>
      </w:r>
      <w:r>
        <w:br/>
      </w:r>
      <w:r>
        <w:rPr>
          <w:rFonts w:ascii="Times New Roman"/>
          <w:b w:val="false"/>
          <w:i w:val="false"/>
          <w:color w:val="000000"/>
          <w:sz w:val="28"/>
        </w:rPr>
        <w:t>
      Сотрудник отдела канцелярии предварительно делает разметку поступившей корреспонденции и распределяет по компетенции акима города, заместителей акима города, руководителя аппарата акима города.</w:t>
      </w:r>
      <w:r>
        <w:br/>
      </w:r>
      <w:r>
        <w:rPr>
          <w:rFonts w:ascii="Times New Roman"/>
          <w:b w:val="false"/>
          <w:i w:val="false"/>
          <w:color w:val="000000"/>
          <w:sz w:val="28"/>
        </w:rPr>
        <w:t>
      </w:t>
      </w:r>
      <w:r>
        <w:rPr>
          <w:rFonts w:ascii="Times New Roman"/>
          <w:b w:val="false"/>
          <w:i w:val="false"/>
          <w:color w:val="000000"/>
          <w:sz w:val="28"/>
        </w:rPr>
        <w:t xml:space="preserve">37. Регистрация входящей корреспонденции в бумажном варианте осуществляется отделом канцелярии путем проставления в нижнем правом углу (или в случаях отсутствия свободного пространства в верхнем левом углу) штампа с указанием входящего регистрационного номера в соответствующей базе ЕСЭДО, даты поступления, количества листов основного документа и приложений к нему. </w:t>
      </w:r>
      <w:r>
        <w:br/>
      </w:r>
      <w:r>
        <w:rPr>
          <w:rFonts w:ascii="Times New Roman"/>
          <w:b w:val="false"/>
          <w:i w:val="false"/>
          <w:color w:val="000000"/>
          <w:sz w:val="28"/>
        </w:rPr>
        <w:t>
      </w:t>
      </w:r>
      <w:r>
        <w:rPr>
          <w:rFonts w:ascii="Times New Roman"/>
          <w:b w:val="false"/>
          <w:i w:val="false"/>
          <w:color w:val="000000"/>
          <w:sz w:val="28"/>
        </w:rPr>
        <w:t xml:space="preserve">Документы должны быть оформлены в соответствии с </w:t>
      </w:r>
      <w:r>
        <w:rPr>
          <w:rFonts w:ascii="Times New Roman"/>
          <w:b w:val="false"/>
          <w:i w:val="false"/>
          <w:color w:val="000000"/>
          <w:sz w:val="28"/>
        </w:rPr>
        <w:t>Типовыми правилами документирования</w:t>
      </w:r>
      <w:r>
        <w:rPr>
          <w:rFonts w:ascii="Times New Roman"/>
          <w:b w:val="false"/>
          <w:i w:val="false"/>
          <w:color w:val="000000"/>
          <w:sz w:val="28"/>
        </w:rPr>
        <w:t xml:space="preserve"> и управления документацией в государственных и негосударственных организациях, утвержденными Приказом Министра культуры и спорта Республики Казахстан от 22 декабря 2014 года № 144 (зарегистрирован в Реестре государственной </w:t>
      </w:r>
      <w:r>
        <w:rPr>
          <w:rFonts w:ascii="Times New Roman"/>
          <w:b w:val="false"/>
          <w:i w:val="false"/>
          <w:color w:val="000000"/>
          <w:sz w:val="28"/>
        </w:rPr>
        <w:t xml:space="preserve">регистрации нормативных правовых актов за номером 10129) (далее – Типовые правила). </w:t>
      </w:r>
      <w:r>
        <w:br/>
      </w:r>
      <w:r>
        <w:rPr>
          <w:rFonts w:ascii="Times New Roman"/>
          <w:b w:val="false"/>
          <w:i w:val="false"/>
          <w:color w:val="000000"/>
          <w:sz w:val="28"/>
        </w:rPr>
        <w:t>
      </w:t>
      </w:r>
      <w:r>
        <w:rPr>
          <w:rFonts w:ascii="Times New Roman"/>
          <w:b w:val="false"/>
          <w:i w:val="false"/>
          <w:color w:val="000000"/>
          <w:sz w:val="28"/>
        </w:rPr>
        <w:t>Регистрация входящей корреспонденции проводится в электронном варианте с использованием системы электронного документооборота на базе "Lotus Notes" (далее – Система).</w:t>
      </w:r>
      <w:r>
        <w:br/>
      </w:r>
      <w:r>
        <w:rPr>
          <w:rFonts w:ascii="Times New Roman"/>
          <w:b w:val="false"/>
          <w:i w:val="false"/>
          <w:color w:val="000000"/>
          <w:sz w:val="28"/>
        </w:rPr>
        <w:t>
      </w:t>
      </w:r>
      <w:r>
        <w:rPr>
          <w:rFonts w:ascii="Times New Roman"/>
          <w:b w:val="false"/>
          <w:i w:val="false"/>
          <w:color w:val="000000"/>
          <w:sz w:val="28"/>
        </w:rPr>
        <w:t>38. Аким города дает поручения и налагает резолюции подразделениям городского акимата, а также отделам аппарата. Заместители акима города дают поручения и налагают резолюции руководителям самостоятельных отделов по курируемым вопросам в соответствии с распределением обязанностей. В случае если требуется участие отделов аппарата, заместители акима города направляют соответствующее поручение руководителю аппарата. Руководитель аппарата самостоятельно определяет необходимость включения в состав исполнителей тот или иной отдел аппарата. Руководитель аппарата дает поручения и налагает резолюции в соответствии с курируемыми им вопросами.</w:t>
      </w:r>
      <w:r>
        <w:br/>
      </w:r>
      <w:r>
        <w:rPr>
          <w:rFonts w:ascii="Times New Roman"/>
          <w:b w:val="false"/>
          <w:i w:val="false"/>
          <w:color w:val="000000"/>
          <w:sz w:val="28"/>
        </w:rPr>
        <w:t>
      </w:t>
      </w:r>
      <w:r>
        <w:rPr>
          <w:rFonts w:ascii="Times New Roman"/>
          <w:b w:val="false"/>
          <w:i w:val="false"/>
          <w:color w:val="000000"/>
          <w:sz w:val="28"/>
        </w:rPr>
        <w:t xml:space="preserve">Руководством входящая корреспонденция рассматривается в день поступления, а срочная - незамедлительно. </w:t>
      </w:r>
      <w:r>
        <w:br/>
      </w:r>
      <w:r>
        <w:rPr>
          <w:rFonts w:ascii="Times New Roman"/>
          <w:b w:val="false"/>
          <w:i w:val="false"/>
          <w:color w:val="000000"/>
          <w:sz w:val="28"/>
        </w:rPr>
        <w:t>
      </w:t>
      </w:r>
      <w:r>
        <w:rPr>
          <w:rFonts w:ascii="Times New Roman"/>
          <w:b w:val="false"/>
          <w:i w:val="false"/>
          <w:color w:val="000000"/>
          <w:sz w:val="28"/>
        </w:rPr>
        <w:t>Если поручение дается нескольким исполнителям, то обязательно указывается, за кем осуществляется свод и исполнение документа. В случае отсутствия такой отметки, свод и исполнение документа остается за исполнителем, который указан первым. Ответственность за своевременное выполнение всего поручения в равной мере несут руководители государственных органов, отделов аппарата, указанные в резолюции.</w:t>
      </w:r>
      <w:r>
        <w:br/>
      </w:r>
      <w:r>
        <w:rPr>
          <w:rFonts w:ascii="Times New Roman"/>
          <w:b w:val="false"/>
          <w:i w:val="false"/>
          <w:color w:val="000000"/>
          <w:sz w:val="28"/>
        </w:rPr>
        <w:t>
      </w:t>
      </w:r>
      <w:r>
        <w:rPr>
          <w:rFonts w:ascii="Times New Roman"/>
          <w:b w:val="false"/>
          <w:i w:val="false"/>
          <w:color w:val="000000"/>
          <w:sz w:val="28"/>
        </w:rPr>
        <w:t xml:space="preserve">39. Резолюция руководства в электронном виде в Системе заносится в регистрационно-контрольную карточку к документу в разделе "Резолюция". Данный раздел вправе заполнять лицо, наложившее резолюцию. В карточке резолюции заполняются поля экранной формы: автор резолюции, исполнители, текст резолюции (с обязательным указанием в тексте резолюции лица либо государственного органа, ответственного за свод) и срок исполнения. Если документ требует исполнения, в этой же экранной форме заносится информация о постановке документа на контроль. </w:t>
      </w:r>
      <w:r>
        <w:br/>
      </w:r>
      <w:r>
        <w:rPr>
          <w:rFonts w:ascii="Times New Roman"/>
          <w:b w:val="false"/>
          <w:i w:val="false"/>
          <w:color w:val="000000"/>
          <w:sz w:val="28"/>
        </w:rPr>
        <w:t>
      </w:t>
      </w:r>
      <w:r>
        <w:rPr>
          <w:rFonts w:ascii="Times New Roman"/>
          <w:b w:val="false"/>
          <w:i w:val="false"/>
          <w:color w:val="000000"/>
          <w:sz w:val="28"/>
        </w:rPr>
        <w:t>После сохранения карточки резолюции ей присваивается номер, далее зарегистрированный документ вместе с карточкой резолюции направляется всем исполнителям, которые перечислены в списке получателей или исполнителей. В случае, когда в резолюции указываются в качестве исполнителей государственные органы и организации, неподотчетные акиму города (по согласованию), которые не подключены к ЕСЭДО, документ вместе с резолюцией направляется исполнителю электронной почтой либо нарочно.</w:t>
      </w:r>
      <w:r>
        <w:br/>
      </w:r>
      <w:r>
        <w:rPr>
          <w:rFonts w:ascii="Times New Roman"/>
          <w:b w:val="false"/>
          <w:i w:val="false"/>
          <w:color w:val="000000"/>
          <w:sz w:val="28"/>
        </w:rPr>
        <w:t>
      </w:t>
      </w:r>
      <w:r>
        <w:rPr>
          <w:rFonts w:ascii="Times New Roman"/>
          <w:b w:val="false"/>
          <w:i w:val="false"/>
          <w:color w:val="000000"/>
          <w:sz w:val="28"/>
        </w:rPr>
        <w:t>40. После исполнения документа ответственный специалист заполняет карточку исполнения в Системе для дальнейшего снятия с контроля отделом канцелярии аппарата.</w:t>
      </w:r>
      <w:r>
        <w:br/>
      </w:r>
      <w:r>
        <w:rPr>
          <w:rFonts w:ascii="Times New Roman"/>
          <w:b w:val="false"/>
          <w:i w:val="false"/>
          <w:color w:val="000000"/>
          <w:sz w:val="28"/>
        </w:rPr>
        <w:t>
      </w:t>
      </w:r>
      <w:r>
        <w:rPr>
          <w:rFonts w:ascii="Times New Roman"/>
          <w:b w:val="false"/>
          <w:i w:val="false"/>
          <w:color w:val="000000"/>
          <w:sz w:val="28"/>
        </w:rPr>
        <w:t>Регистрационно-контрольная карточка электронного документа остается на контроле до тех пор, пока не будут сняты с контроля все поручения и резолюции по данной карточке.</w:t>
      </w:r>
      <w:r>
        <w:br/>
      </w:r>
      <w:r>
        <w:rPr>
          <w:rFonts w:ascii="Times New Roman"/>
          <w:b w:val="false"/>
          <w:i w:val="false"/>
          <w:color w:val="000000"/>
          <w:sz w:val="28"/>
        </w:rPr>
        <w:t>
      </w:t>
      </w:r>
      <w:r>
        <w:rPr>
          <w:rFonts w:ascii="Times New Roman"/>
          <w:b w:val="false"/>
          <w:i w:val="false"/>
          <w:color w:val="000000"/>
          <w:sz w:val="28"/>
        </w:rPr>
        <w:t>41. В Системе предусмотрена возможность продления срока исполнения, перепоручения или постановки документа на рабочий контроль. Для этого специалист, ответственный за исполнение документа подготавливает письменное обоснование (служебную записку, информацию и т.п.) руководителю, который дал данное поручение.</w:t>
      </w:r>
      <w:r>
        <w:br/>
      </w:r>
      <w:r>
        <w:rPr>
          <w:rFonts w:ascii="Times New Roman"/>
          <w:b w:val="false"/>
          <w:i w:val="false"/>
          <w:color w:val="000000"/>
          <w:sz w:val="28"/>
        </w:rPr>
        <w:t>
      </w:t>
      </w:r>
      <w:r>
        <w:rPr>
          <w:rFonts w:ascii="Times New Roman"/>
          <w:b w:val="false"/>
          <w:i w:val="false"/>
          <w:color w:val="000000"/>
          <w:sz w:val="28"/>
        </w:rPr>
        <w:t xml:space="preserve">В этом случае в соответствующей карточке резолюции заносятся следующие данные: </w:t>
      </w:r>
      <w:r>
        <w:br/>
      </w:r>
      <w:r>
        <w:rPr>
          <w:rFonts w:ascii="Times New Roman"/>
          <w:b w:val="false"/>
          <w:i w:val="false"/>
          <w:color w:val="000000"/>
          <w:sz w:val="28"/>
        </w:rPr>
        <w:t>
      дата продления исполнения документа;</w:t>
      </w:r>
      <w:r>
        <w:br/>
      </w:r>
      <w:r>
        <w:rPr>
          <w:rFonts w:ascii="Times New Roman"/>
          <w:b w:val="false"/>
          <w:i w:val="false"/>
          <w:color w:val="000000"/>
          <w:sz w:val="28"/>
        </w:rPr>
        <w:t>
      </w:t>
      </w:r>
      <w:r>
        <w:rPr>
          <w:rFonts w:ascii="Times New Roman"/>
          <w:b w:val="false"/>
          <w:i w:val="false"/>
          <w:color w:val="000000"/>
          <w:sz w:val="28"/>
        </w:rPr>
        <w:t>сведения о перепоручении документа;</w:t>
      </w:r>
      <w:r>
        <w:br/>
      </w:r>
      <w:r>
        <w:rPr>
          <w:rFonts w:ascii="Times New Roman"/>
          <w:b w:val="false"/>
          <w:i w:val="false"/>
          <w:color w:val="000000"/>
          <w:sz w:val="28"/>
        </w:rPr>
        <w:t>
      </w:t>
      </w:r>
      <w:r>
        <w:rPr>
          <w:rFonts w:ascii="Times New Roman"/>
          <w:b w:val="false"/>
          <w:i w:val="false"/>
          <w:color w:val="000000"/>
          <w:sz w:val="28"/>
        </w:rPr>
        <w:t>должность и инициалы лица, продлившего срок исполнения документа.</w:t>
      </w:r>
      <w:r>
        <w:br/>
      </w:r>
      <w:r>
        <w:rPr>
          <w:rFonts w:ascii="Times New Roman"/>
          <w:b w:val="false"/>
          <w:i w:val="false"/>
          <w:color w:val="000000"/>
          <w:sz w:val="28"/>
        </w:rPr>
        <w:t>
      42. Отделы аппарата систематически анализируют характер и качество поступающей корреспонденции, определяют ее дальнейшее прохождение, решение поставленных вопросов в рамках своей компетенции, ведут контроль за качественным и своевременным исполнением поступающих документов.</w:t>
      </w:r>
      <w:r>
        <w:br/>
      </w:r>
      <w:r>
        <w:rPr>
          <w:rFonts w:ascii="Times New Roman"/>
          <w:b w:val="false"/>
          <w:i w:val="false"/>
          <w:color w:val="000000"/>
          <w:sz w:val="28"/>
        </w:rPr>
        <w:t>
      </w:t>
      </w:r>
      <w:r>
        <w:rPr>
          <w:rFonts w:ascii="Times New Roman"/>
          <w:b w:val="false"/>
          <w:i w:val="false"/>
          <w:color w:val="000000"/>
          <w:sz w:val="28"/>
        </w:rPr>
        <w:t>43. Контроль за исполнением документов, направленных с резолюцией заместителей акима города внешним исполнителям (иным государственным органам, государственным и негосударственным организациям), ведется специалистами отдела канцелярии, обеспечивающими деятельность заместителей акима города.</w:t>
      </w:r>
      <w:r>
        <w:br/>
      </w:r>
      <w:r>
        <w:rPr>
          <w:rFonts w:ascii="Times New Roman"/>
          <w:b w:val="false"/>
          <w:i w:val="false"/>
          <w:color w:val="000000"/>
          <w:sz w:val="28"/>
        </w:rPr>
        <w:t>
      </w:t>
      </w:r>
      <w:r>
        <w:rPr>
          <w:rFonts w:ascii="Times New Roman"/>
          <w:b w:val="false"/>
          <w:i w:val="false"/>
          <w:color w:val="000000"/>
          <w:sz w:val="28"/>
        </w:rPr>
        <w:t>Руководители отделов аппарата осуществляют контроль исполнения документов в возглавляемых ими отделах, вносят предложения по привлечению к дисциплинарной ответственности сотрудников, допустивших нарушения сроков или некачественное исполнение контрольных документов, несут персональную ответственность за состояние исполнительской дисциплины в отделах аппарата.</w:t>
      </w:r>
      <w:r>
        <w:br/>
      </w:r>
      <w:r>
        <w:rPr>
          <w:rFonts w:ascii="Times New Roman"/>
          <w:b w:val="false"/>
          <w:i w:val="false"/>
          <w:color w:val="000000"/>
          <w:sz w:val="28"/>
        </w:rPr>
        <w:t>
      </w:t>
      </w:r>
      <w:r>
        <w:rPr>
          <w:rFonts w:ascii="Times New Roman"/>
          <w:b w:val="false"/>
          <w:i w:val="false"/>
          <w:color w:val="000000"/>
          <w:sz w:val="28"/>
        </w:rPr>
        <w:t>Отдел канцелярии аппарата осуществляет контроль за сроками исполнения и прохождения контрольных документов, состоянием исполнительской дисциплины,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отделам аппарата. Руководитель отдела канцелярии аппарата, главный специалист данного отдела несут персональную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r>
        <w:br/>
      </w:r>
      <w:r>
        <w:rPr>
          <w:rFonts w:ascii="Times New Roman"/>
          <w:b w:val="false"/>
          <w:i w:val="false"/>
          <w:color w:val="000000"/>
          <w:sz w:val="28"/>
        </w:rPr>
        <w:t>
      </w:t>
      </w:r>
      <w:r>
        <w:rPr>
          <w:rFonts w:ascii="Times New Roman"/>
          <w:b w:val="false"/>
          <w:i w:val="false"/>
          <w:color w:val="000000"/>
          <w:sz w:val="28"/>
        </w:rPr>
        <w:t>44. При подготовке исходящих документов следует соблюдать единообразие в написании наименований органов государственной власти, общественных организаций, предприятий, учреждений, иных хозяйствующих субъектов.</w:t>
      </w:r>
      <w:r>
        <w:br/>
      </w:r>
      <w:r>
        <w:rPr>
          <w:rFonts w:ascii="Times New Roman"/>
          <w:b w:val="false"/>
          <w:i w:val="false"/>
          <w:color w:val="000000"/>
          <w:sz w:val="28"/>
        </w:rPr>
        <w:t>
      </w:t>
      </w:r>
      <w:r>
        <w:rPr>
          <w:rFonts w:ascii="Times New Roman"/>
          <w:b w:val="false"/>
          <w:i w:val="false"/>
          <w:color w:val="000000"/>
          <w:sz w:val="28"/>
        </w:rPr>
        <w:t>Исходящие письма, как правило, готовятся и подписываются в двух экземплярах, при этом на втором экземпляре должны быть визы исполнителя и руководителя структурного подразделения с указанием даты визирования. Текст документа на бланке формата "А4" и "А5" печатается размером "14" шрифта "Times New Roman" через один межстрочный интервал. На последней странице внизу слева или на обороте страницы указывается фамилия исполнителя, номер его служебного телефона. Все реквизиты должны быть отпечатаны. Исправления и подчистки не допускаются. Содержание и реквизиты электронного документа должны быть идентичны бумажному документу. В отдельных случаях (при оформлении приложений, таблиц, отметки об исполнителе, примечаний и другие) размер шрифта и межстрочный интервал могут быть иными.</w:t>
      </w:r>
      <w:r>
        <w:br/>
      </w:r>
      <w:r>
        <w:rPr>
          <w:rFonts w:ascii="Times New Roman"/>
          <w:b w:val="false"/>
          <w:i w:val="false"/>
          <w:color w:val="000000"/>
          <w:sz w:val="28"/>
        </w:rPr>
        <w:t>
      </w:t>
      </w:r>
      <w:r>
        <w:rPr>
          <w:rFonts w:ascii="Times New Roman"/>
          <w:b w:val="false"/>
          <w:i w:val="false"/>
          <w:color w:val="000000"/>
          <w:sz w:val="28"/>
        </w:rPr>
        <w:t>45. Исходящие документы, направляемые в аппарат акима Восточно-Казахстанской области Республики Казахстан должны содержать следующие обязательные реквизиты:</w:t>
      </w:r>
      <w:r>
        <w:br/>
      </w:r>
      <w:r>
        <w:rPr>
          <w:rFonts w:ascii="Times New Roman"/>
          <w:b w:val="false"/>
          <w:i w:val="false"/>
          <w:color w:val="000000"/>
          <w:sz w:val="28"/>
        </w:rPr>
        <w:t>
      </w:t>
      </w:r>
      <w:r>
        <w:rPr>
          <w:rFonts w:ascii="Times New Roman"/>
          <w:b w:val="false"/>
          <w:i w:val="false"/>
          <w:color w:val="000000"/>
          <w:sz w:val="28"/>
        </w:rPr>
        <w:t>исходящий номер и дату;</w:t>
      </w:r>
      <w:r>
        <w:br/>
      </w:r>
      <w:r>
        <w:rPr>
          <w:rFonts w:ascii="Times New Roman"/>
          <w:b w:val="false"/>
          <w:i w:val="false"/>
          <w:color w:val="000000"/>
          <w:sz w:val="28"/>
        </w:rPr>
        <w:t>
      </w:t>
      </w:r>
      <w:r>
        <w:rPr>
          <w:rFonts w:ascii="Times New Roman"/>
          <w:b w:val="false"/>
          <w:i w:val="false"/>
          <w:color w:val="000000"/>
          <w:sz w:val="28"/>
        </w:rPr>
        <w:t>ссылку на соответствующие акты и поручения акима Восточно-Казахстанской области, его заместителей и руководителя аппарата акима Восточно-Казахстанской области;</w:t>
      </w:r>
      <w:r>
        <w:br/>
      </w:r>
      <w:r>
        <w:rPr>
          <w:rFonts w:ascii="Times New Roman"/>
          <w:b w:val="false"/>
          <w:i w:val="false"/>
          <w:color w:val="000000"/>
          <w:sz w:val="28"/>
        </w:rPr>
        <w:t xml:space="preserve">
      в случае исполнения запроса - номер и дату запроса; </w:t>
      </w:r>
      <w:r>
        <w:br/>
      </w:r>
      <w:r>
        <w:rPr>
          <w:rFonts w:ascii="Times New Roman"/>
          <w:b w:val="false"/>
          <w:i w:val="false"/>
          <w:color w:val="000000"/>
          <w:sz w:val="28"/>
        </w:rPr>
        <w:t>
      </w:t>
      </w:r>
      <w:r>
        <w:rPr>
          <w:rFonts w:ascii="Times New Roman"/>
          <w:b w:val="false"/>
          <w:i w:val="false"/>
          <w:color w:val="000000"/>
          <w:sz w:val="28"/>
        </w:rPr>
        <w:t>в случае исполнения протокола или плана - номер пункта протокола или плана с прописанием его содержания;</w:t>
      </w:r>
      <w:r>
        <w:br/>
      </w:r>
      <w:r>
        <w:rPr>
          <w:rFonts w:ascii="Times New Roman"/>
          <w:b w:val="false"/>
          <w:i w:val="false"/>
          <w:color w:val="000000"/>
          <w:sz w:val="28"/>
        </w:rPr>
        <w:t>
      </w:t>
      </w:r>
      <w:r>
        <w:rPr>
          <w:rFonts w:ascii="Times New Roman"/>
          <w:b w:val="false"/>
          <w:i w:val="false"/>
          <w:color w:val="000000"/>
          <w:sz w:val="28"/>
        </w:rPr>
        <w:t>подпись акима города или должностного лица, исполняющего обязанности акима города;</w:t>
      </w:r>
      <w:r>
        <w:br/>
      </w:r>
      <w:r>
        <w:rPr>
          <w:rFonts w:ascii="Times New Roman"/>
          <w:b w:val="false"/>
          <w:i w:val="false"/>
          <w:color w:val="000000"/>
          <w:sz w:val="28"/>
        </w:rPr>
        <w:t>
      </w:t>
      </w:r>
      <w:r>
        <w:rPr>
          <w:rFonts w:ascii="Times New Roman"/>
          <w:b w:val="false"/>
          <w:i w:val="false"/>
          <w:color w:val="000000"/>
          <w:sz w:val="28"/>
        </w:rPr>
        <w:t>фамилию исполнителя и номер его телефона.</w:t>
      </w:r>
      <w:r>
        <w:br/>
      </w:r>
      <w:r>
        <w:rPr>
          <w:rFonts w:ascii="Times New Roman"/>
          <w:b w:val="false"/>
          <w:i w:val="false"/>
          <w:color w:val="000000"/>
          <w:sz w:val="28"/>
        </w:rPr>
        <w:t>
      </w:t>
      </w:r>
      <w:r>
        <w:rPr>
          <w:rFonts w:ascii="Times New Roman"/>
          <w:b w:val="false"/>
          <w:i w:val="false"/>
          <w:color w:val="000000"/>
          <w:sz w:val="28"/>
        </w:rPr>
        <w:t>Тексты документов должны быть изложены четко, последовательно, кратко.</w:t>
      </w:r>
      <w:r>
        <w:br/>
      </w:r>
      <w:r>
        <w:rPr>
          <w:rFonts w:ascii="Times New Roman"/>
          <w:b w:val="false"/>
          <w:i w:val="false"/>
          <w:color w:val="000000"/>
          <w:sz w:val="28"/>
        </w:rPr>
        <w:t>
      </w:t>
      </w:r>
      <w:r>
        <w:rPr>
          <w:rFonts w:ascii="Times New Roman"/>
          <w:b w:val="false"/>
          <w:i w:val="false"/>
          <w:color w:val="000000"/>
          <w:sz w:val="28"/>
        </w:rPr>
        <w:t>46. Исходящие служебные документы печатаются на бланках установленной формы. При переписке внутри аппарата бланки не используются.</w:t>
      </w:r>
      <w:r>
        <w:br/>
      </w:r>
      <w:r>
        <w:rPr>
          <w:rFonts w:ascii="Times New Roman"/>
          <w:b w:val="false"/>
          <w:i w:val="false"/>
          <w:color w:val="000000"/>
          <w:sz w:val="28"/>
        </w:rPr>
        <w:t>
      </w:t>
      </w:r>
      <w:r>
        <w:rPr>
          <w:rFonts w:ascii="Times New Roman"/>
          <w:b w:val="false"/>
          <w:i w:val="false"/>
          <w:color w:val="000000"/>
          <w:sz w:val="28"/>
        </w:rPr>
        <w:t>47. При направлении документа должностному лицу наименование адресата пишется в именительном падеже, а должность и фамилия адресата – в дательном.</w:t>
      </w:r>
      <w:r>
        <w:br/>
      </w:r>
      <w:r>
        <w:rPr>
          <w:rFonts w:ascii="Times New Roman"/>
          <w:b w:val="false"/>
          <w:i w:val="false"/>
          <w:color w:val="000000"/>
          <w:sz w:val="28"/>
        </w:rPr>
        <w:t>
      Исходящий документ не должен содержать более четырех адресов. При направлении документа более чем в четыре адреса составляется указатель рассылки и на каждой копии указывается только один адрес. Адресат, которому направляется документ, может быть обозначен обобщенно (например: руководителям самостоятельных отделов).</w:t>
      </w:r>
      <w:r>
        <w:br/>
      </w:r>
      <w:r>
        <w:rPr>
          <w:rFonts w:ascii="Times New Roman"/>
          <w:b w:val="false"/>
          <w:i w:val="false"/>
          <w:color w:val="000000"/>
          <w:sz w:val="28"/>
        </w:rPr>
        <w:t>
      </w:t>
      </w:r>
      <w:r>
        <w:rPr>
          <w:rFonts w:ascii="Times New Roman"/>
          <w:b w:val="false"/>
          <w:i w:val="false"/>
          <w:color w:val="000000"/>
          <w:sz w:val="28"/>
        </w:rPr>
        <w:t>48. Исходящая корреспонденция, направляемая в аппарат акима Восточно-Казахстанской области Республики Казахстан, визируется курирующим заместителем акима города, руководителем аппарата, отделом канцелярии и подписывается акимом города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49. Заголовок к тексту документа менее 10 строк не составляется. В случае если в тексте более 10 строк дается краткий заголовок.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w:t>
      </w:r>
      <w:r>
        <w:br/>
      </w:r>
      <w:r>
        <w:rPr>
          <w:rFonts w:ascii="Times New Roman"/>
          <w:b w:val="false"/>
          <w:i w:val="false"/>
          <w:color w:val="000000"/>
          <w:sz w:val="28"/>
        </w:rPr>
        <w:t>
      </w:t>
      </w:r>
      <w:r>
        <w:rPr>
          <w:rFonts w:ascii="Times New Roman"/>
          <w:b w:val="false"/>
          <w:i w:val="false"/>
          <w:color w:val="000000"/>
          <w:sz w:val="28"/>
        </w:rPr>
        <w:t>Дата документа оформляется арабскими цифрами согласно нормам государственного и русского языка соответственно. День месяца и месяц оформляются двумя парами арабских цифр, разделенными точкой,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Словесно-цифровой способ написания даты используется в распорядительных документах, документах, содержащих сведения финансового характера, при ссылке на нормативные правовые акты, а также при оформлении последних, например "1 мая 2015 года".</w:t>
      </w:r>
      <w:r>
        <w:br/>
      </w:r>
      <w:r>
        <w:rPr>
          <w:rFonts w:ascii="Times New Roman"/>
          <w:b w:val="false"/>
          <w:i w:val="false"/>
          <w:color w:val="000000"/>
          <w:sz w:val="28"/>
        </w:rPr>
        <w:t>
      </w:t>
      </w:r>
      <w:r>
        <w:rPr>
          <w:rFonts w:ascii="Times New Roman"/>
          <w:b w:val="false"/>
          <w:i w:val="false"/>
          <w:color w:val="000000"/>
          <w:sz w:val="28"/>
        </w:rPr>
        <w:t>Исходящий номер документа проставляется в следующем порядке: указывается порядковый номер исходящего документа затем через дробь указывается индекс подписавшего должностного лица, (например: 9/04-18). Фамилию исполнителя, готовившего исходящий документ, номер его служебного телефона и/или служебный адрес электронной почты располагают, как правило, внизу с левого края документа (например: исп. Дакеев А.А., тел. 2-22-25, ADakeev@akimridder.gov.kz).</w:t>
      </w:r>
      <w:r>
        <w:br/>
      </w:r>
      <w:r>
        <w:rPr>
          <w:rFonts w:ascii="Times New Roman"/>
          <w:b w:val="false"/>
          <w:i w:val="false"/>
          <w:color w:val="000000"/>
          <w:sz w:val="28"/>
        </w:rPr>
        <w:t>
      </w:t>
      </w:r>
      <w:r>
        <w:rPr>
          <w:rFonts w:ascii="Times New Roman"/>
          <w:b w:val="false"/>
          <w:i w:val="false"/>
          <w:color w:val="000000"/>
          <w:sz w:val="28"/>
        </w:rPr>
        <w:t>50. Телеграфная, телефаксная переписка ведется только по вопросам срочного характера. Регистрация исходящих телеграмм производится аналогично с текущей корреспонденцией.</w:t>
      </w:r>
      <w:r>
        <w:br/>
      </w:r>
      <w:r>
        <w:rPr>
          <w:rFonts w:ascii="Times New Roman"/>
          <w:b w:val="false"/>
          <w:i w:val="false"/>
          <w:color w:val="000000"/>
          <w:sz w:val="28"/>
        </w:rPr>
        <w:t>
      </w:t>
      </w:r>
      <w:r>
        <w:rPr>
          <w:rFonts w:ascii="Times New Roman"/>
          <w:b w:val="false"/>
          <w:i w:val="false"/>
          <w:color w:val="000000"/>
          <w:sz w:val="28"/>
        </w:rPr>
        <w:t>Телеграммы печатаются в двух экземплярах, визируются исполнителем и подписываются акимом города, его заместителями, руководителем аппарата, после подписи, телеграммы передаются для отправки в отдел канцелярии аппарата. При необходимости отправки телеграмм с одинаковым текстом нескольким адресатам, исполнитель размножает ее согласно количеству адресатов. В таких телеграммах указывается отдельно на каждом экземпляре только один пункт назначения, с его адресными данными.</w:t>
      </w:r>
      <w:r>
        <w:br/>
      </w:r>
      <w:r>
        <w:rPr>
          <w:rFonts w:ascii="Times New Roman"/>
          <w:b w:val="false"/>
          <w:i w:val="false"/>
          <w:color w:val="000000"/>
          <w:sz w:val="28"/>
        </w:rPr>
        <w:t>
      </w:t>
      </w:r>
      <w:r>
        <w:rPr>
          <w:rFonts w:ascii="Times New Roman"/>
          <w:b w:val="false"/>
          <w:i w:val="false"/>
          <w:color w:val="000000"/>
          <w:sz w:val="28"/>
        </w:rPr>
        <w:t>51. Отправка документов, минуя отдел канцелярии, запрещается. В отделе канцелярии перед отправкой исходящие документы проверяются на соответствие установленным требованиям. Документы, оформленные ненадлежащим образом, могут быть возвращены для доработки.</w:t>
      </w:r>
      <w:r>
        <w:br/>
      </w:r>
      <w:r>
        <w:rPr>
          <w:rFonts w:ascii="Times New Roman"/>
          <w:b w:val="false"/>
          <w:i w:val="false"/>
          <w:color w:val="000000"/>
          <w:sz w:val="28"/>
        </w:rPr>
        <w:t>
      </w:t>
      </w:r>
      <w:r>
        <w:rPr>
          <w:rFonts w:ascii="Times New Roman"/>
          <w:b w:val="false"/>
          <w:i w:val="false"/>
          <w:color w:val="000000"/>
          <w:sz w:val="28"/>
        </w:rPr>
        <w:t>Документы направляются адресату со дня подписания, срочные – незамедлительно.</w:t>
      </w:r>
      <w:r>
        <w:br/>
      </w:r>
      <w:r>
        <w:rPr>
          <w:rFonts w:ascii="Times New Roman"/>
          <w:b w:val="false"/>
          <w:i w:val="false"/>
          <w:color w:val="000000"/>
          <w:sz w:val="28"/>
        </w:rPr>
        <w:t>
      </w:t>
      </w:r>
      <w:r>
        <w:rPr>
          <w:rFonts w:ascii="Times New Roman"/>
          <w:b w:val="false"/>
          <w:i w:val="false"/>
          <w:color w:val="000000"/>
          <w:sz w:val="28"/>
        </w:rPr>
        <w:t>Срочная корреспонденция может передаваться незамедлительно, в том числе с использованием факсимильной связи в приемные руководителей государственных органов - адресатов.</w:t>
      </w:r>
      <w:r>
        <w:br/>
      </w:r>
      <w:r>
        <w:rPr>
          <w:rFonts w:ascii="Times New Roman"/>
          <w:b w:val="false"/>
          <w:i w:val="false"/>
          <w:color w:val="000000"/>
          <w:sz w:val="28"/>
        </w:rPr>
        <w:t>
      </w:t>
      </w:r>
      <w:r>
        <w:rPr>
          <w:rFonts w:ascii="Times New Roman"/>
          <w:b w:val="false"/>
          <w:i w:val="false"/>
          <w:color w:val="000000"/>
          <w:sz w:val="28"/>
        </w:rPr>
        <w:t>52. Ответственность за рассылку документов по адресам, указанным в документах исходящей корреспонденции, несут исполнители.</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5. Организация работы "электронного акимата"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53. В аппарате создан и внедрен официальный сайт акима города www.ridder.gov.kz в части создания информационной системы веб-портал "электронного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Содержательная часть web-сайта www.ridder.gov.kz акима города должна соответствовать параметрам, </w:t>
      </w:r>
      <w:r>
        <w:rPr>
          <w:rFonts w:ascii="Times New Roman"/>
          <w:b w:val="false"/>
          <w:i w:val="false"/>
          <w:color w:val="000000"/>
          <w:sz w:val="28"/>
        </w:rPr>
        <w:t>Методики оценки эффективности применения информационных технологий</w:t>
      </w:r>
      <w:r>
        <w:rPr>
          <w:rFonts w:ascii="Times New Roman"/>
          <w:b w:val="false"/>
          <w:i w:val="false"/>
          <w:color w:val="000000"/>
          <w:sz w:val="28"/>
        </w:rPr>
        <w:t xml:space="preserve">, утвержденной приказом и.о. Министра по инвестициям и развитию Республики Казахстан 18 февраля 2015 года за № 135 (зарегистрирован в Реестре </w:t>
      </w:r>
      <w:r>
        <w:rPr>
          <w:rFonts w:ascii="Times New Roman"/>
          <w:b w:val="false"/>
          <w:i w:val="false"/>
          <w:color w:val="000000"/>
          <w:sz w:val="28"/>
        </w:rPr>
        <w:t>государственной регистрации нормативных правовых актов за номером 10351).</w:t>
      </w:r>
      <w:r>
        <w:br/>
      </w:r>
      <w:r>
        <w:rPr>
          <w:rFonts w:ascii="Times New Roman"/>
          <w:b w:val="false"/>
          <w:i w:val="false"/>
          <w:color w:val="000000"/>
          <w:sz w:val="28"/>
        </w:rPr>
        <w:t>
      </w:t>
      </w:r>
      <w:r>
        <w:rPr>
          <w:rFonts w:ascii="Times New Roman"/>
          <w:b w:val="false"/>
          <w:i w:val="false"/>
          <w:color w:val="000000"/>
          <w:sz w:val="28"/>
        </w:rPr>
        <w:t>54. В целях реализации требований к оформлению и поддержания целостности дизайна web-сайта www.ridder.gov.kz информация предоставляется государственными органами в отдел информационных технологий аппарата в электронном виде (электронная почта, флэш-носители)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55. Официальным адресом электронной почты аппарата является адрес: www.ridder.gov.kz.</w:t>
      </w:r>
      <w:r>
        <w:br/>
      </w:r>
      <w:r>
        <w:rPr>
          <w:rFonts w:ascii="Times New Roman"/>
          <w:b w:val="false"/>
          <w:i w:val="false"/>
          <w:color w:val="000000"/>
          <w:sz w:val="28"/>
        </w:rPr>
        <w:t>
      56. В целях соблюдения политики информационной безопасности сотрудники аппарата обязаны осуществлять передачу и пересылку служебной информации только с использованием служебных почтовых ящиков на интранет-портале государственных органов Республики Казахстан (далее ИПГО).</w:t>
      </w:r>
      <w:r>
        <w:br/>
      </w:r>
      <w:r>
        <w:rPr>
          <w:rFonts w:ascii="Times New Roman"/>
          <w:b w:val="false"/>
          <w:i w:val="false"/>
          <w:color w:val="000000"/>
          <w:sz w:val="28"/>
        </w:rPr>
        <w:t>
      </w:t>
      </w:r>
      <w:r>
        <w:rPr>
          <w:rFonts w:ascii="Times New Roman"/>
          <w:b w:val="false"/>
          <w:i w:val="false"/>
          <w:color w:val="000000"/>
          <w:sz w:val="28"/>
        </w:rPr>
        <w:t>57. Аппарат акима и самостоятельные отделы обеспечивают бесперебойное функционирование своей электронной почты с подключением к Системе в рабочие дни с 9.00 до 18.30 часов.</w:t>
      </w:r>
      <w:r>
        <w:br/>
      </w:r>
      <w:r>
        <w:rPr>
          <w:rFonts w:ascii="Times New Roman"/>
          <w:b w:val="false"/>
          <w:i w:val="false"/>
          <w:color w:val="000000"/>
          <w:sz w:val="28"/>
        </w:rPr>
        <w:t>
      </w:t>
      </w:r>
      <w:r>
        <w:rPr>
          <w:rFonts w:ascii="Times New Roman"/>
          <w:b w:val="false"/>
          <w:i w:val="false"/>
          <w:color w:val="000000"/>
          <w:sz w:val="28"/>
        </w:rPr>
        <w:t>58. Все передаваемые по электронной почте файлы проходят проверку антивирусными программными средствами, установленными на компьютере отправителя.</w:t>
      </w:r>
      <w:r>
        <w:br/>
      </w:r>
      <w:r>
        <w:rPr>
          <w:rFonts w:ascii="Times New Roman"/>
          <w:b w:val="false"/>
          <w:i w:val="false"/>
          <w:color w:val="000000"/>
          <w:sz w:val="28"/>
        </w:rPr>
        <w:t>
      </w:t>
      </w:r>
      <w:r>
        <w:rPr>
          <w:rFonts w:ascii="Times New Roman"/>
          <w:b w:val="false"/>
          <w:i w:val="false"/>
          <w:color w:val="000000"/>
          <w:sz w:val="28"/>
        </w:rPr>
        <w:t xml:space="preserve">Ответственность за ненадлежащую подготовку информации к передаче по электронной почте и за ее содержание несет отправитель. </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6. Порядок рассмотрения обращений физических и юридических лиц и контроль за их исполнением</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Работа с обращениями физических и юридических лиц организуется отделом канцелярии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а также иными нормативными правовыми актами, регулирующими данный вопрос.</w:t>
      </w:r>
      <w:r>
        <w:br/>
      </w:r>
      <w:r>
        <w:rPr>
          <w:rFonts w:ascii="Times New Roman"/>
          <w:b w:val="false"/>
          <w:i w:val="false"/>
          <w:color w:val="000000"/>
          <w:sz w:val="28"/>
        </w:rPr>
        <w:t>
      </w:t>
      </w:r>
      <w:r>
        <w:rPr>
          <w:rFonts w:ascii="Times New Roman"/>
          <w:b w:val="false"/>
          <w:i w:val="false"/>
          <w:color w:val="000000"/>
          <w:sz w:val="28"/>
        </w:rPr>
        <w:t>60. Все поступающие в аппарат обращения физических и юридических лиц регистрируются в отделе канцелярии. На первой странице обращения ставится штамп с указанием регистрационного номера и даты регистрации.</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физического лица состоит из буквенного индекса "ЖТ", начальной буквы фамилии автора и порядкового номера.</w:t>
      </w:r>
      <w:r>
        <w:br/>
      </w:r>
      <w:r>
        <w:rPr>
          <w:rFonts w:ascii="Times New Roman"/>
          <w:b w:val="false"/>
          <w:i w:val="false"/>
          <w:color w:val="000000"/>
          <w:sz w:val="28"/>
        </w:rPr>
        <w:t>
      Регистрационный номер обращения юридического лица состоит из буквенного индекса "ЗТ-Юр"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анонимного обращения состоит из буквенного индекса "ЖТ-Б/п" и порядкового номера.</w:t>
      </w:r>
      <w:r>
        <w:br/>
      </w:r>
      <w:r>
        <w:rPr>
          <w:rFonts w:ascii="Times New Roman"/>
          <w:b w:val="false"/>
          <w:i w:val="false"/>
          <w:color w:val="000000"/>
          <w:sz w:val="28"/>
        </w:rPr>
        <w:t>
      </w:t>
      </w:r>
      <w:r>
        <w:rPr>
          <w:rFonts w:ascii="Times New Roman"/>
          <w:b w:val="false"/>
          <w:i w:val="false"/>
          <w:color w:val="000000"/>
          <w:sz w:val="28"/>
        </w:rPr>
        <w:t>Обозначение даты производится в следующей последовательности: число, месяц, год (например, 01.01.2014).</w:t>
      </w:r>
      <w:r>
        <w:br/>
      </w:r>
      <w:r>
        <w:rPr>
          <w:rFonts w:ascii="Times New Roman"/>
          <w:b w:val="false"/>
          <w:i w:val="false"/>
          <w:color w:val="000000"/>
          <w:sz w:val="28"/>
        </w:rPr>
        <w:t>
      </w:t>
      </w:r>
      <w:r>
        <w:rPr>
          <w:rFonts w:ascii="Times New Roman"/>
          <w:b w:val="false"/>
          <w:i w:val="false"/>
          <w:color w:val="000000"/>
          <w:sz w:val="28"/>
        </w:rPr>
        <w:t>Регистрационный индекс является одновременно входящим и исходящим, и все ответы по обращениям регистрируются под этим же номером.</w:t>
      </w:r>
      <w:r>
        <w:br/>
      </w:r>
      <w:r>
        <w:rPr>
          <w:rFonts w:ascii="Times New Roman"/>
          <w:b w:val="false"/>
          <w:i w:val="false"/>
          <w:color w:val="000000"/>
          <w:sz w:val="28"/>
        </w:rPr>
        <w:t>
      </w:t>
      </w:r>
      <w:r>
        <w:rPr>
          <w:rFonts w:ascii="Times New Roman"/>
          <w:b w:val="false"/>
          <w:i w:val="false"/>
          <w:color w:val="000000"/>
          <w:sz w:val="28"/>
        </w:rPr>
        <w:t>Регистрация осуществляется путем заполнения соответствующих полей в электронной информационной учетной форме ЕСЭДО - регистрационной контрольной карточке учета обращения физического (юридического) лица.</w:t>
      </w:r>
      <w:r>
        <w:br/>
      </w:r>
      <w:r>
        <w:rPr>
          <w:rFonts w:ascii="Times New Roman"/>
          <w:b w:val="false"/>
          <w:i w:val="false"/>
          <w:color w:val="000000"/>
          <w:sz w:val="28"/>
        </w:rPr>
        <w:t>
      При регистрации первичного обращения ему присваивается регистрационный номер, являющийся очередным порядковым номером.</w:t>
      </w:r>
      <w:r>
        <w:br/>
      </w:r>
      <w:r>
        <w:rPr>
          <w:rFonts w:ascii="Times New Roman"/>
          <w:b w:val="false"/>
          <w:i w:val="false"/>
          <w:color w:val="000000"/>
          <w:sz w:val="28"/>
        </w:rPr>
        <w:t>
      </w:t>
      </w:r>
      <w:r>
        <w:rPr>
          <w:rFonts w:ascii="Times New Roman"/>
          <w:b w:val="false"/>
          <w:i w:val="false"/>
          <w:color w:val="000000"/>
          <w:sz w:val="28"/>
        </w:rPr>
        <w:t>Порядковая нумерация ведется единая (сквозная) для обращений физических лиц и также отдельно для обращений юридических лиц. Порядковая нумерация коллективных обращений физических лиц ведется совместно с обращениями физических лиц, также ведется порядковая нумерация коллективных обращений юридических лиц.</w:t>
      </w:r>
      <w:r>
        <w:br/>
      </w:r>
      <w:r>
        <w:rPr>
          <w:rFonts w:ascii="Times New Roman"/>
          <w:b w:val="false"/>
          <w:i w:val="false"/>
          <w:color w:val="000000"/>
          <w:sz w:val="28"/>
        </w:rPr>
        <w:t>
      </w:t>
      </w:r>
      <w:r>
        <w:rPr>
          <w:rFonts w:ascii="Times New Roman"/>
          <w:b w:val="false"/>
          <w:i w:val="false"/>
          <w:color w:val="000000"/>
          <w:sz w:val="28"/>
        </w:rPr>
        <w:t xml:space="preserve">Физическому лицу (либо его представителю) или представителю юридического лица, непосредственно обратившемуся письменно в аппарат, выдается талон с указанием даты и времени регистрации, уникального номера, фамилии и инициалов лица, принявшего </w:t>
      </w:r>
      <w:r>
        <w:rPr>
          <w:rFonts w:ascii="Times New Roman"/>
          <w:b w:val="false"/>
          <w:i w:val="false"/>
          <w:color w:val="000000"/>
          <w:sz w:val="28"/>
        </w:rPr>
        <w:t>обращение.</w:t>
      </w:r>
      <w:r>
        <w:br/>
      </w:r>
      <w:r>
        <w:rPr>
          <w:rFonts w:ascii="Times New Roman"/>
          <w:b w:val="false"/>
          <w:i w:val="false"/>
          <w:color w:val="000000"/>
          <w:sz w:val="28"/>
        </w:rPr>
        <w:t>
      </w:t>
      </w:r>
      <w:r>
        <w:rPr>
          <w:rFonts w:ascii="Times New Roman"/>
          <w:b w:val="false"/>
          <w:i w:val="false"/>
          <w:color w:val="000000"/>
          <w:sz w:val="28"/>
        </w:rPr>
        <w:t>61. Прием и рассмотрение обращений физических и юридических лиц, поступивших через виртуальную приемную акима города, веб-портал "электронного правительства" Республики Казахстан www.egov.kz, осуществляется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Одновременно производится регистрация в электронном варианте в разделе ЕСЭДО "Обращения граждан" по входящей форме "Регистрационная контрольная карточка обращений граждан", при этом регистрационный номер документу присваивается Системой автоматически.</w:t>
      </w:r>
      <w:r>
        <w:br/>
      </w:r>
      <w:r>
        <w:rPr>
          <w:rFonts w:ascii="Times New Roman"/>
          <w:b w:val="false"/>
          <w:i w:val="false"/>
          <w:color w:val="000000"/>
          <w:sz w:val="28"/>
        </w:rPr>
        <w:t>
      </w:t>
      </w:r>
      <w:r>
        <w:rPr>
          <w:rFonts w:ascii="Times New Roman"/>
          <w:b w:val="false"/>
          <w:i w:val="false"/>
          <w:color w:val="000000"/>
          <w:sz w:val="28"/>
        </w:rPr>
        <w:t>62. Повторными считаются обращения физических или юридических лиц, поступившие от одного и того же лица по одному и тому же вопросу, если со времени регистрации первого обращения истек установленный законодательством срок рассмотрения или заявитель не согласен с принятым по его обращению решением. Обращения одного и того же автора, но по разным вопросам, считаются первичными.</w:t>
      </w:r>
      <w:r>
        <w:br/>
      </w:r>
      <w:r>
        <w:rPr>
          <w:rFonts w:ascii="Times New Roman"/>
          <w:b w:val="false"/>
          <w:i w:val="false"/>
          <w:color w:val="000000"/>
          <w:sz w:val="28"/>
        </w:rPr>
        <w:t>
      </w:t>
      </w:r>
      <w:r>
        <w:rPr>
          <w:rFonts w:ascii="Times New Roman"/>
          <w:b w:val="false"/>
          <w:i w:val="false"/>
          <w:color w:val="000000"/>
          <w:sz w:val="28"/>
        </w:rPr>
        <w:t xml:space="preserve">63. Обращения,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обращениями и рассмотрению не подлежат,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64. При поступлении нескольких обращений по одному и тому же вопросу от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заявителя о результатах их разрешения в пределах срока, исчисляемого со дня поступления первого обращения.</w:t>
      </w:r>
      <w:r>
        <w:br/>
      </w:r>
      <w:r>
        <w:rPr>
          <w:rFonts w:ascii="Times New Roman"/>
          <w:b w:val="false"/>
          <w:i w:val="false"/>
          <w:color w:val="000000"/>
          <w:sz w:val="28"/>
        </w:rPr>
        <w:t>
      </w:t>
      </w:r>
      <w:r>
        <w:rPr>
          <w:rFonts w:ascii="Times New Roman"/>
          <w:b w:val="false"/>
          <w:i w:val="false"/>
          <w:color w:val="000000"/>
          <w:sz w:val="28"/>
        </w:rPr>
        <w:t>На повторных обращениях физических лиц,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Ранее рассматривавшиеся повторные обращения физических или юридических лиц, по которым имеются исчерпывающие ответы, дополнительному рассмотрению не подлежат, о чем в трехдневный срок сообщается заявителю отделом канцелярии.</w:t>
      </w:r>
      <w:r>
        <w:br/>
      </w:r>
      <w:r>
        <w:rPr>
          <w:rFonts w:ascii="Times New Roman"/>
          <w:b w:val="false"/>
          <w:i w:val="false"/>
          <w:color w:val="000000"/>
          <w:sz w:val="28"/>
        </w:rPr>
        <w:t>
      </w:t>
      </w:r>
      <w:r>
        <w:rPr>
          <w:rFonts w:ascii="Times New Roman"/>
          <w:b w:val="false"/>
          <w:i w:val="false"/>
          <w:color w:val="000000"/>
          <w:sz w:val="28"/>
        </w:rPr>
        <w:t>65. Контроль за исполнением обращений, направленных для участия в рассмотрении в самостоятельные отделы, возлагается на соответствующих руководителей, курирующих заместителей акима и руководителя аппарата акима города. Если рассмотрение письма поручено нескольким структурным подразделениям акимата города, то ответственным за контроль исполнения является подразделение, указанное в резолюции первым, либо то, рядом с названием которого стоит пометка.</w:t>
      </w:r>
      <w:r>
        <w:br/>
      </w:r>
      <w:r>
        <w:rPr>
          <w:rFonts w:ascii="Times New Roman"/>
          <w:b w:val="false"/>
          <w:i w:val="false"/>
          <w:color w:val="000000"/>
          <w:sz w:val="28"/>
        </w:rPr>
        <w:t>
      </w:t>
      </w:r>
      <w:r>
        <w:rPr>
          <w:rFonts w:ascii="Times New Roman"/>
          <w:b w:val="false"/>
          <w:i w:val="false"/>
          <w:color w:val="000000"/>
          <w:sz w:val="28"/>
        </w:rPr>
        <w:t>66. В случае направления ответа заявителю за подписью руководителей отделов, обращение физического или юридического лица снимается с контроля тем же должностным лицом акимата города, по поручению которого оно рассматривалось. При этом основанием для снятия обращения с контроля является соответствующая его резолюция.</w:t>
      </w:r>
      <w:r>
        <w:br/>
      </w:r>
      <w:r>
        <w:rPr>
          <w:rFonts w:ascii="Times New Roman"/>
          <w:b w:val="false"/>
          <w:i w:val="false"/>
          <w:color w:val="000000"/>
          <w:sz w:val="28"/>
        </w:rPr>
        <w:t>
      </w:t>
      </w:r>
      <w:r>
        <w:rPr>
          <w:rFonts w:ascii="Times New Roman"/>
          <w:b w:val="false"/>
          <w:i w:val="false"/>
          <w:color w:val="000000"/>
          <w:sz w:val="28"/>
        </w:rPr>
        <w:t>67. По истечении календарного года рассмотренные обращения физических или юридических лиц, все материалы к ним формируются в номенклатурные дела и сдаются в архив аппарата.</w:t>
      </w:r>
      <w:r>
        <w:br/>
      </w:r>
      <w:r>
        <w:rPr>
          <w:rFonts w:ascii="Times New Roman"/>
          <w:b w:val="false"/>
          <w:i w:val="false"/>
          <w:color w:val="000000"/>
          <w:sz w:val="28"/>
        </w:rPr>
        <w:t>
      </w:t>
      </w:r>
      <w:r>
        <w:rPr>
          <w:rFonts w:ascii="Times New Roman"/>
          <w:b w:val="false"/>
          <w:i w:val="false"/>
          <w:color w:val="000000"/>
          <w:sz w:val="28"/>
        </w:rPr>
        <w:t>Анонимные обращения хранятся в отделе канцелярии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 xml:space="preserve">68. Личный прием физических лиц и представителей юридических лиц в приемной граждан аппарата проводится руководителем аппарата. График личного приема </w:t>
      </w:r>
      <w:r>
        <w:rPr>
          <w:rFonts w:ascii="Times New Roman"/>
          <w:b w:val="false"/>
          <w:i w:val="false"/>
          <w:color w:val="000000"/>
          <w:sz w:val="28"/>
        </w:rPr>
        <w:t>размещается на информационном стенде в холле здания аппарата.</w:t>
      </w:r>
      <w:r>
        <w:br/>
      </w:r>
      <w:r>
        <w:rPr>
          <w:rFonts w:ascii="Times New Roman"/>
          <w:b w:val="false"/>
          <w:i w:val="false"/>
          <w:color w:val="000000"/>
          <w:sz w:val="28"/>
        </w:rPr>
        <w:t>
      </w:t>
      </w:r>
      <w:r>
        <w:rPr>
          <w:rFonts w:ascii="Times New Roman"/>
          <w:b w:val="false"/>
          <w:i w:val="false"/>
          <w:color w:val="000000"/>
          <w:sz w:val="28"/>
        </w:rPr>
        <w:t xml:space="preserve">Прием граждан по личным вопросам руководством городского акимата проводится с 15.00 часов в приемные дни. </w:t>
      </w:r>
      <w:r>
        <w:br/>
      </w:r>
      <w:r>
        <w:rPr>
          <w:rFonts w:ascii="Times New Roman"/>
          <w:b w:val="false"/>
          <w:i w:val="false"/>
          <w:color w:val="000000"/>
          <w:sz w:val="28"/>
        </w:rPr>
        <w:t>
      </w:t>
      </w:r>
      <w:r>
        <w:rPr>
          <w:rFonts w:ascii="Times New Roman"/>
          <w:b w:val="false"/>
          <w:i w:val="false"/>
          <w:color w:val="000000"/>
          <w:sz w:val="28"/>
        </w:rPr>
        <w:t>69. Если вопрос не может быть решен во время личного приема, то посетитель вправе в письменном виде изложить свою просьбу или иной вопрос.</w:t>
      </w:r>
      <w:r>
        <w:br/>
      </w:r>
      <w:r>
        <w:rPr>
          <w:rFonts w:ascii="Times New Roman"/>
          <w:b w:val="false"/>
          <w:i w:val="false"/>
          <w:color w:val="000000"/>
          <w:sz w:val="28"/>
        </w:rPr>
        <w:t>
      В дальнейшем с данными материалами ведется работа как с обращениями физических или юридических лиц (с пометкой "с личного приема").</w:t>
      </w:r>
      <w:r>
        <w:br/>
      </w:r>
      <w:r>
        <w:rPr>
          <w:rFonts w:ascii="Times New Roman"/>
          <w:b w:val="false"/>
          <w:i w:val="false"/>
          <w:color w:val="000000"/>
          <w:sz w:val="28"/>
        </w:rPr>
        <w:t>
      70. Контроль за своевременностью рассмотрения обращений физических или юридических лиц, исполнения поручений руководства осуществляет отдел канцелярии.</w:t>
      </w:r>
      <w:r>
        <w:br/>
      </w:r>
      <w:r>
        <w:rPr>
          <w:rFonts w:ascii="Times New Roman"/>
          <w:b w:val="false"/>
          <w:i w:val="false"/>
          <w:color w:val="000000"/>
          <w:sz w:val="28"/>
        </w:rPr>
        <w:t>
      71. Ежедневный прием посетителей работниками отдела канцелярии аппарата осуществляется с 9.00 до 18.30 часов в рабочие дни.</w:t>
      </w:r>
      <w:r>
        <w:br/>
      </w:r>
      <w:r>
        <w:rPr>
          <w:rFonts w:ascii="Times New Roman"/>
          <w:b w:val="false"/>
          <w:i w:val="false"/>
          <w:color w:val="000000"/>
          <w:sz w:val="28"/>
        </w:rPr>
        <w:t>
      </w:t>
      </w:r>
      <w:r>
        <w:rPr>
          <w:rFonts w:ascii="Times New Roman"/>
          <w:b w:val="false"/>
          <w:i w:val="false"/>
          <w:color w:val="000000"/>
          <w:sz w:val="28"/>
        </w:rPr>
        <w:t>72. Прием информации от физических лиц и представителей юридических лиц также осуществляется по "телефону доверия": (8 72336) 4-25-76.</w:t>
      </w:r>
      <w:r>
        <w:br/>
      </w:r>
      <w:r>
        <w:rPr>
          <w:rFonts w:ascii="Times New Roman"/>
          <w:b w:val="false"/>
          <w:i w:val="false"/>
          <w:color w:val="000000"/>
          <w:sz w:val="28"/>
        </w:rPr>
        <w:t>
      </w:t>
      </w:r>
      <w:r>
        <w:rPr>
          <w:rFonts w:ascii="Times New Roman"/>
          <w:b w:val="false"/>
          <w:i w:val="false"/>
          <w:color w:val="000000"/>
          <w:sz w:val="28"/>
        </w:rPr>
        <w:t>73. Электронные видео-обращения граждан в разделе "Диалог" рассматриваются службой информационных технологий.</w:t>
      </w:r>
      <w:r>
        <w:br/>
      </w:r>
      <w:r>
        <w:rPr>
          <w:rFonts w:ascii="Times New Roman"/>
          <w:b w:val="false"/>
          <w:i w:val="false"/>
          <w:color w:val="000000"/>
          <w:sz w:val="28"/>
        </w:rPr>
        <w:t>
      </w:t>
      </w:r>
      <w:r>
        <w:rPr>
          <w:rFonts w:ascii="Times New Roman"/>
          <w:b w:val="false"/>
          <w:i w:val="false"/>
          <w:color w:val="000000"/>
          <w:sz w:val="28"/>
        </w:rPr>
        <w:t>Отдел канцелярии в течение одного рабочего дня с момента регистрации обращения передает его руководителю аппарата акима, обеспечивающему работу акима города, либо заместителям акима, в зависимости от характера вопроса.</w:t>
      </w:r>
      <w:r>
        <w:br/>
      </w:r>
      <w:r>
        <w:rPr>
          <w:rFonts w:ascii="Times New Roman"/>
          <w:b w:val="false"/>
          <w:i w:val="false"/>
          <w:color w:val="000000"/>
          <w:sz w:val="28"/>
        </w:rPr>
        <w:t>
      </w:t>
      </w:r>
      <w:r>
        <w:rPr>
          <w:rFonts w:ascii="Times New Roman"/>
          <w:b w:val="false"/>
          <w:i w:val="false"/>
          <w:color w:val="000000"/>
          <w:sz w:val="28"/>
        </w:rPr>
        <w:t xml:space="preserve">Руководитель аппарата акима, обеспечивающий работу акима города, заместителей акима, обеспечивают подготовку ответа (на электронном/бумажном носителе), согласовывают время для съемки видео-ответа с техническим представителем. В случае отсутствия заместителя акима города по уважительным причинам видео-ответ готовит руководитель соответствующего отдела. </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7. Порядок подготовки, оформления и согласования, а также прохождения проектов правовых и нормативных правовых актов акимата и акима города, правовых актов аппарата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74. Проекты вносимых правовых и нормативных правовых актов акимата и акима города разрабатываются, оформляются и согласовываются государственными органами-исполнителями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Регламента акимата города Риддера, иных нормативных правовых актов, а также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75. В соответствии с пунктами 1, 3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издает постановления, а аким города – решения нормативно-правового характера и распоряжения по вопросам административно-распорядительного, оперативного и индивидуального характера.</w:t>
      </w:r>
      <w:r>
        <w:br/>
      </w:r>
      <w:r>
        <w:rPr>
          <w:rFonts w:ascii="Times New Roman"/>
          <w:b w:val="false"/>
          <w:i w:val="false"/>
          <w:color w:val="000000"/>
          <w:sz w:val="28"/>
        </w:rPr>
        <w:t>
      </w:t>
      </w:r>
      <w:r>
        <w:rPr>
          <w:rFonts w:ascii="Times New Roman"/>
          <w:b w:val="false"/>
          <w:i w:val="false"/>
          <w:color w:val="000000"/>
          <w:sz w:val="28"/>
        </w:rPr>
        <w:t>76. Государственными органами-исполнителями определяется необходимость принятия того или иного акта акиматом, либо акимом города, в соответствии с компетенцией, прямо определенной для них по данному вопросу действующим законодательством Республики Казахстан. Вносимые проекты актов акимата и акима города не могут противоречить Конституции Республики Казахстан, Законам Республики Казахстан, актам Правительства, Президента Республики Казахстан, иным вышестоящим нормативным правовым актам.</w:t>
      </w:r>
      <w:r>
        <w:br/>
      </w:r>
      <w:r>
        <w:rPr>
          <w:rFonts w:ascii="Times New Roman"/>
          <w:b w:val="false"/>
          <w:i w:val="false"/>
          <w:color w:val="000000"/>
          <w:sz w:val="28"/>
        </w:rPr>
        <w:t>
      </w:t>
      </w:r>
      <w:r>
        <w:rPr>
          <w:rFonts w:ascii="Times New Roman"/>
          <w:b w:val="false"/>
          <w:i w:val="false"/>
          <w:color w:val="000000"/>
          <w:sz w:val="28"/>
        </w:rPr>
        <w:t>77. Проекты правовых и нормативных правовых актов могут разрабатываться как во исполнение поручений руководства области, так и по инициативе государственных органов-исполнителей. В случае если в вышестоящих нормативных правовых актах имеется поручение о принятии правовых или нормативных правовых актов акимата или акима города, государственные органы-исполнители принимают меры по своевременному и качественному представлению проекта такого акта в аппарат.</w:t>
      </w:r>
      <w:r>
        <w:br/>
      </w:r>
      <w:r>
        <w:rPr>
          <w:rFonts w:ascii="Times New Roman"/>
          <w:b w:val="false"/>
          <w:i w:val="false"/>
          <w:color w:val="000000"/>
          <w:sz w:val="28"/>
        </w:rPr>
        <w:t>
      </w:t>
      </w:r>
      <w:r>
        <w:rPr>
          <w:rFonts w:ascii="Times New Roman"/>
          <w:b w:val="false"/>
          <w:i w:val="false"/>
          <w:color w:val="000000"/>
          <w:sz w:val="28"/>
        </w:rPr>
        <w:t>78. Проекты правовых и нормативных правовых актов представляются в аппарат на государственном и русском языках, отпечатанные шрифтом "Times New Roman" размером № 14 (в приложениях может быть использован шрифт меньшего размера, но не менее № 10), на электронном и бумажном носителе, согласованные с заинтересованными государственными органами, полистно парафированные руководителями государственных органов-исполнителей, либо руководителями юридических служб данных государственных органов. Согласование представляемых проектов с юридическими службами государственных органов-исполнителей является обязательным условием их внесения в аппарат.</w:t>
      </w:r>
      <w:r>
        <w:br/>
      </w:r>
      <w:r>
        <w:rPr>
          <w:rFonts w:ascii="Times New Roman"/>
          <w:b w:val="false"/>
          <w:i w:val="false"/>
          <w:color w:val="000000"/>
          <w:sz w:val="28"/>
        </w:rPr>
        <w:t>
      </w:t>
      </w:r>
      <w:r>
        <w:rPr>
          <w:rFonts w:ascii="Times New Roman"/>
          <w:b w:val="false"/>
          <w:i w:val="false"/>
          <w:color w:val="000000"/>
          <w:sz w:val="28"/>
        </w:rPr>
        <w:t>79. Персональную ответственность за качественную разработку проектов, своевременность их представления (в случаях, когда в соответствующих поручениях установлены сроки представления проекта), недопущение дублирования ранее принятых актов по данным вопросам, а также за аутентичность текстов на государственном и русском языках несут руководители государственных органов-исполнителей.</w:t>
      </w:r>
      <w:r>
        <w:br/>
      </w:r>
      <w:r>
        <w:rPr>
          <w:rFonts w:ascii="Times New Roman"/>
          <w:b w:val="false"/>
          <w:i w:val="false"/>
          <w:color w:val="000000"/>
          <w:sz w:val="28"/>
        </w:rPr>
        <w:t>
      </w:t>
      </w:r>
      <w:r>
        <w:rPr>
          <w:rFonts w:ascii="Times New Roman"/>
          <w:b w:val="false"/>
          <w:i w:val="false"/>
          <w:color w:val="000000"/>
          <w:sz w:val="28"/>
        </w:rPr>
        <w:t xml:space="preserve">80. После предварительного согласования со всеми заинтересованными государственными органами проект акта представляется на согласование в аппарат. </w:t>
      </w:r>
      <w:r>
        <w:br/>
      </w:r>
      <w:r>
        <w:rPr>
          <w:rFonts w:ascii="Times New Roman"/>
          <w:b w:val="false"/>
          <w:i w:val="false"/>
          <w:color w:val="000000"/>
          <w:sz w:val="28"/>
        </w:rPr>
        <w:t>
      Проект акта проходит экспертизу в отделах аппарата:</w:t>
      </w:r>
      <w:r>
        <w:br/>
      </w:r>
      <w:r>
        <w:rPr>
          <w:rFonts w:ascii="Times New Roman"/>
          <w:b w:val="false"/>
          <w:i w:val="false"/>
          <w:color w:val="000000"/>
          <w:sz w:val="28"/>
        </w:rPr>
        <w:t>
      </w:t>
      </w:r>
      <w:r>
        <w:rPr>
          <w:rFonts w:ascii="Times New Roman"/>
          <w:b w:val="false"/>
          <w:i w:val="false"/>
          <w:color w:val="000000"/>
          <w:sz w:val="28"/>
        </w:rPr>
        <w:t xml:space="preserve">1) отделе канцелярии: </w:t>
      </w:r>
      <w:r>
        <w:br/>
      </w:r>
      <w:r>
        <w:rPr>
          <w:rFonts w:ascii="Times New Roman"/>
          <w:b w:val="false"/>
          <w:i w:val="false"/>
          <w:color w:val="000000"/>
          <w:sz w:val="28"/>
        </w:rPr>
        <w:t>
      </w:t>
      </w:r>
      <w:r>
        <w:rPr>
          <w:rFonts w:ascii="Times New Roman"/>
          <w:b w:val="false"/>
          <w:i w:val="false"/>
          <w:color w:val="000000"/>
          <w:sz w:val="28"/>
        </w:rPr>
        <w:t xml:space="preserve">переводчиком: на аутентичность текстов проекта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2) отделе организационной работы:</w:t>
      </w:r>
      <w:r>
        <w:br/>
      </w:r>
      <w:r>
        <w:rPr>
          <w:rFonts w:ascii="Times New Roman"/>
          <w:b w:val="false"/>
          <w:i w:val="false"/>
          <w:color w:val="000000"/>
          <w:sz w:val="28"/>
        </w:rPr>
        <w:t>
      </w:t>
      </w:r>
      <w:r>
        <w:rPr>
          <w:rFonts w:ascii="Times New Roman"/>
          <w:b w:val="false"/>
          <w:i w:val="false"/>
          <w:color w:val="000000"/>
          <w:sz w:val="28"/>
        </w:rPr>
        <w:t>на необходимость осуществления контроля за исполнением предлагаемого акта, недопущение дублирования поручений;</w:t>
      </w:r>
      <w:r>
        <w:br/>
      </w:r>
      <w:r>
        <w:rPr>
          <w:rFonts w:ascii="Times New Roman"/>
          <w:b w:val="false"/>
          <w:i w:val="false"/>
          <w:color w:val="000000"/>
          <w:sz w:val="28"/>
        </w:rPr>
        <w:t>
      </w:t>
      </w:r>
      <w:r>
        <w:rPr>
          <w:rFonts w:ascii="Times New Roman"/>
          <w:b w:val="false"/>
          <w:i w:val="false"/>
          <w:color w:val="000000"/>
          <w:sz w:val="28"/>
        </w:rPr>
        <w:t>3) юридическом отделе – на соответствие проекта акта требованиям юридической техники и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Срок проведения экспертизы проекта не должен превышать 3 рабочих дней. </w:t>
      </w:r>
      <w:r>
        <w:br/>
      </w:r>
      <w:r>
        <w:rPr>
          <w:rFonts w:ascii="Times New Roman"/>
          <w:b w:val="false"/>
          <w:i w:val="false"/>
          <w:color w:val="000000"/>
          <w:sz w:val="28"/>
        </w:rPr>
        <w:t>
      81. Аппарат в ходе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не аутентичности текстов проекта на государственном и русском языках, не соответствия требованиям оформления и согласования, наличия дублирующих поручений;</w:t>
      </w:r>
      <w:r>
        <w:br/>
      </w:r>
      <w:r>
        <w:rPr>
          <w:rFonts w:ascii="Times New Roman"/>
          <w:b w:val="false"/>
          <w:i w:val="false"/>
          <w:color w:val="000000"/>
          <w:sz w:val="28"/>
        </w:rPr>
        <w:t>
      </w:t>
      </w:r>
      <w:r>
        <w:rPr>
          <w:rFonts w:ascii="Times New Roman"/>
          <w:b w:val="false"/>
          <w:i w:val="false"/>
          <w:color w:val="000000"/>
          <w:sz w:val="28"/>
        </w:rPr>
        <w:t>не соответствия проекта законодательству Республики Казахстан, а также настоящему регламенту;</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 xml:space="preserve">82. К проекту прилагается лист согласования,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 В листе согласования указывается проведение экспертизы на аутентичность текста на государственном и русском языках, соответствия требованиям оформления и согласования, соответствия законодательству Республики Казахстан, необходимость осуществления контроля за исполнением предлагаемого акта и постановки его на контроль. За каждую из проведенных экспертиз несут ответственность своей подписью как специалисты отделов аппарата (в соответствии с утвержденными должностными обязанностями), так и руководители отделов. Также в листе согласования указываются подписи вносящих проект руководителей государственных органов (заверенные печатью государственного органа), заместителей акима города по курируемым вопросам в соответствии с распределением обязанностей, руководителя аппарата. К вносимому проекту прилагается пояснительная записка в соответствии с приложением к регламенту акимата города Риддера.</w:t>
      </w:r>
      <w:r>
        <w:br/>
      </w:r>
      <w:r>
        <w:rPr>
          <w:rFonts w:ascii="Times New Roman"/>
          <w:b w:val="false"/>
          <w:i w:val="false"/>
          <w:color w:val="000000"/>
          <w:sz w:val="28"/>
        </w:rPr>
        <w:t>
      </w:t>
      </w:r>
      <w:r>
        <w:rPr>
          <w:rFonts w:ascii="Times New Roman"/>
          <w:b w:val="false"/>
          <w:i w:val="false"/>
          <w:color w:val="000000"/>
          <w:sz w:val="28"/>
        </w:rPr>
        <w:t>83. Постановления акимата города принимаются на заседаниях акимата путем открытого голосования членов акимата. В отдельных случаях постановления акимата могут приниматься между заседаниями акимата путем сбора подписей членов акимата на листе согласования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84. После прохождения всех необходимых процедур согласования и прохождения проекты актов передаются на подпись акиму города. Постановления городского акимата, решения и распоряжения акима города подписываются акимом города (либо лицом, исполняющим его обязанности с правом подписи). </w:t>
      </w:r>
      <w:r>
        <w:br/>
      </w:r>
      <w:r>
        <w:rPr>
          <w:rFonts w:ascii="Times New Roman"/>
          <w:b w:val="false"/>
          <w:i w:val="false"/>
          <w:color w:val="000000"/>
          <w:sz w:val="28"/>
        </w:rPr>
        <w:t>
      </w:t>
      </w:r>
      <w:r>
        <w:rPr>
          <w:rFonts w:ascii="Times New Roman"/>
          <w:b w:val="false"/>
          <w:i w:val="false"/>
          <w:color w:val="000000"/>
          <w:sz w:val="28"/>
        </w:rPr>
        <w:t xml:space="preserve">85. Подписанные нормативные правовые акты акимата и акима города передаются в государственно-правовой отдел аппарата для их последующей регистрации в Департаменте Юстиции Восточно-Казахстанской области. </w:t>
      </w:r>
      <w:r>
        <w:br/>
      </w:r>
      <w:r>
        <w:rPr>
          <w:rFonts w:ascii="Times New Roman"/>
          <w:b w:val="false"/>
          <w:i w:val="false"/>
          <w:color w:val="000000"/>
          <w:sz w:val="28"/>
        </w:rPr>
        <w:t>
      </w:t>
      </w:r>
      <w:r>
        <w:rPr>
          <w:rFonts w:ascii="Times New Roman"/>
          <w:b w:val="false"/>
          <w:i w:val="false"/>
          <w:color w:val="000000"/>
          <w:sz w:val="28"/>
        </w:rPr>
        <w:t>К подлиннику акта прилагаются:</w:t>
      </w:r>
      <w:r>
        <w:br/>
      </w:r>
      <w:r>
        <w:rPr>
          <w:rFonts w:ascii="Times New Roman"/>
          <w:b w:val="false"/>
          <w:i w:val="false"/>
          <w:color w:val="000000"/>
          <w:sz w:val="28"/>
        </w:rPr>
        <w:t>
      </w:t>
      </w:r>
      <w:r>
        <w:rPr>
          <w:rFonts w:ascii="Times New Roman"/>
          <w:b w:val="false"/>
          <w:i w:val="false"/>
          <w:color w:val="000000"/>
          <w:sz w:val="28"/>
        </w:rPr>
        <w:t>1) справка-обоснование (при необходимости);</w:t>
      </w:r>
      <w:r>
        <w:br/>
      </w:r>
      <w:r>
        <w:rPr>
          <w:rFonts w:ascii="Times New Roman"/>
          <w:b w:val="false"/>
          <w:i w:val="false"/>
          <w:color w:val="000000"/>
          <w:sz w:val="28"/>
        </w:rPr>
        <w:t>
      </w:t>
      </w:r>
      <w:r>
        <w:rPr>
          <w:rFonts w:ascii="Times New Roman"/>
          <w:b w:val="false"/>
          <w:i w:val="false"/>
          <w:color w:val="000000"/>
          <w:sz w:val="28"/>
        </w:rPr>
        <w:t>2) документы, подтверждающие прохождение предварительных согласований с заинтересованными государственными органами, прохождение экспертиз;</w:t>
      </w:r>
      <w:r>
        <w:br/>
      </w:r>
      <w:r>
        <w:rPr>
          <w:rFonts w:ascii="Times New Roman"/>
          <w:b w:val="false"/>
          <w:i w:val="false"/>
          <w:color w:val="000000"/>
          <w:sz w:val="28"/>
        </w:rPr>
        <w:t>
      </w:t>
      </w:r>
      <w:r>
        <w:rPr>
          <w:rFonts w:ascii="Times New Roman"/>
          <w:b w:val="false"/>
          <w:i w:val="false"/>
          <w:color w:val="000000"/>
          <w:sz w:val="28"/>
        </w:rPr>
        <w:t>3) электронный носитель с текстом акта со всеми приложениями на государственном и русском языках (при необходимости);</w:t>
      </w:r>
      <w:r>
        <w:br/>
      </w:r>
      <w:r>
        <w:rPr>
          <w:rFonts w:ascii="Times New Roman"/>
          <w:b w:val="false"/>
          <w:i w:val="false"/>
          <w:color w:val="000000"/>
          <w:sz w:val="28"/>
        </w:rPr>
        <w:t>
      </w:t>
      </w:r>
      <w:r>
        <w:rPr>
          <w:rFonts w:ascii="Times New Roman"/>
          <w:b w:val="false"/>
          <w:i w:val="false"/>
          <w:color w:val="000000"/>
          <w:sz w:val="28"/>
        </w:rPr>
        <w:t>4) лист рассылки, заполненный исполнителем, с указанием количества экземпляров каждому адресату;</w:t>
      </w:r>
      <w:r>
        <w:br/>
      </w:r>
      <w:r>
        <w:rPr>
          <w:rFonts w:ascii="Times New Roman"/>
          <w:b w:val="false"/>
          <w:i w:val="false"/>
          <w:color w:val="000000"/>
          <w:sz w:val="28"/>
        </w:rPr>
        <w:t>
      </w:t>
      </w:r>
      <w:r>
        <w:rPr>
          <w:rFonts w:ascii="Times New Roman"/>
          <w:b w:val="false"/>
          <w:i w:val="false"/>
          <w:color w:val="000000"/>
          <w:sz w:val="28"/>
        </w:rPr>
        <w:t>5) документы, обосновывающие необходимость принятия акта.</w:t>
      </w:r>
      <w:r>
        <w:br/>
      </w:r>
      <w:r>
        <w:rPr>
          <w:rFonts w:ascii="Times New Roman"/>
          <w:b w:val="false"/>
          <w:i w:val="false"/>
          <w:color w:val="000000"/>
          <w:sz w:val="28"/>
        </w:rPr>
        <w:t>
      </w:t>
      </w:r>
      <w:r>
        <w:rPr>
          <w:rFonts w:ascii="Times New Roman"/>
          <w:b w:val="false"/>
          <w:i w:val="false"/>
          <w:color w:val="000000"/>
          <w:sz w:val="28"/>
        </w:rPr>
        <w:t xml:space="preserve">Направление актов на государственную регистрацию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2006 года № 778 "Об утверждении Правил государственной регистрации нормативных правовых актов", иными нормативными правовыми актами, а также настоящим регламентом.</w:t>
      </w:r>
      <w:r>
        <w:br/>
      </w:r>
      <w:r>
        <w:rPr>
          <w:rFonts w:ascii="Times New Roman"/>
          <w:b w:val="false"/>
          <w:i w:val="false"/>
          <w:color w:val="000000"/>
          <w:sz w:val="28"/>
        </w:rPr>
        <w:t>
      </w:t>
      </w:r>
      <w:r>
        <w:rPr>
          <w:rFonts w:ascii="Times New Roman"/>
          <w:b w:val="false"/>
          <w:i w:val="false"/>
          <w:color w:val="000000"/>
          <w:sz w:val="28"/>
        </w:rPr>
        <w:t xml:space="preserve">В отделе канцелярии акимата производится регистрация представленных актов путем занесения в специальные журналы с присвоением даты и номера. </w:t>
      </w:r>
      <w:r>
        <w:br/>
      </w:r>
      <w:r>
        <w:rPr>
          <w:rFonts w:ascii="Times New Roman"/>
          <w:b w:val="false"/>
          <w:i w:val="false"/>
          <w:color w:val="000000"/>
          <w:sz w:val="28"/>
        </w:rPr>
        <w:t>
      86. Копии актов акимата и акима города в течение 3 рабочих дней рассылаются отделом канцелярии в соответствии с листом рассылки, утвержденным руководителем аппарата акима города или руководителем отдела канцелярии.</w:t>
      </w:r>
      <w:r>
        <w:br/>
      </w:r>
      <w:r>
        <w:rPr>
          <w:rFonts w:ascii="Times New Roman"/>
          <w:b w:val="false"/>
          <w:i w:val="false"/>
          <w:color w:val="000000"/>
          <w:sz w:val="28"/>
        </w:rPr>
        <w:t>
      87. Нормативные правовые акты акима и акимата города должны содержать норму о введении их в действие. Официальное опубликование нормативных правовых актов, за исключением нормативных правовых актов содержащих государственные секреты и иную охраняемую законом тайну, является обязательным условием введения их в действие. Направление, контроль полноты и своевременности опубликования нормативных правовых актов акима и акимата города осуществляется юридическим отделом аппарата.</w:t>
      </w:r>
      <w:r>
        <w:br/>
      </w:r>
      <w:r>
        <w:rPr>
          <w:rFonts w:ascii="Times New Roman"/>
          <w:b w:val="false"/>
          <w:i w:val="false"/>
          <w:color w:val="000000"/>
          <w:sz w:val="28"/>
        </w:rPr>
        <w:t>
      </w:t>
      </w:r>
      <w:r>
        <w:rPr>
          <w:rFonts w:ascii="Times New Roman"/>
          <w:b w:val="false"/>
          <w:i w:val="false"/>
          <w:color w:val="000000"/>
          <w:sz w:val="28"/>
        </w:rPr>
        <w:t>88. Подлинники актов акима и акимата города хранятся в отделе канцелярии аппарата.</w:t>
      </w:r>
      <w:r>
        <w:br/>
      </w:r>
      <w:r>
        <w:rPr>
          <w:rFonts w:ascii="Times New Roman"/>
          <w:b w:val="false"/>
          <w:i w:val="false"/>
          <w:color w:val="000000"/>
          <w:sz w:val="28"/>
        </w:rPr>
        <w:t>
      </w:t>
      </w:r>
      <w:r>
        <w:rPr>
          <w:rFonts w:ascii="Times New Roman"/>
          <w:b w:val="false"/>
          <w:i w:val="false"/>
          <w:color w:val="000000"/>
          <w:sz w:val="28"/>
        </w:rPr>
        <w:t>89. Замена ранее разосланных экземпляров актов при технических ошибках может быть произведена отделом канцелярии с разрешения руководителя аппарата. В этом случае первоначально разосланные документы должны быть отозваны.</w:t>
      </w:r>
      <w:r>
        <w:br/>
      </w:r>
      <w:r>
        <w:rPr>
          <w:rFonts w:ascii="Times New Roman"/>
          <w:b w:val="false"/>
          <w:i w:val="false"/>
          <w:color w:val="000000"/>
          <w:sz w:val="28"/>
        </w:rPr>
        <w:t>
      90. Акты аппарата оформляются приказом руководителя аппарата. Акты аппарата подписываются руководителем аппарата,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Приказы руководителя аппарата по кадровым вопросам регистрируются отдельно от иных приказов с применением отдельной нумерации.</w:t>
      </w:r>
      <w:r>
        <w:br/>
      </w:r>
      <w:r>
        <w:rPr>
          <w:rFonts w:ascii="Times New Roman"/>
          <w:b w:val="false"/>
          <w:i w:val="false"/>
          <w:color w:val="000000"/>
          <w:sz w:val="28"/>
        </w:rPr>
        <w:t>
      </w:t>
      </w:r>
      <w:r>
        <w:rPr>
          <w:rFonts w:ascii="Times New Roman"/>
          <w:b w:val="false"/>
          <w:i w:val="false"/>
          <w:color w:val="000000"/>
          <w:sz w:val="28"/>
        </w:rPr>
        <w:t xml:space="preserve">91. Приказы руководителя аппарата и распоряжения акима города оформляются на специальных бланках. Проекты приказов и распоряжений проходят предварительную экспертизу в юридическом отделе на соответствие действующему законодательству Республики Казахстан, переводчиком акимата по аутентичности текста на государственном и русском языках. Прохождение экспертиз проекта приказа руководителя аппарата оформляется путем сбора подписей в листе согласования,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Прохождение экспертиз проекта распоряжения акима города оформляется путем сбора подписей в листе согласования,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w:t>
      </w:r>
      <w:r>
        <w:rPr>
          <w:rFonts w:ascii="Times New Roman"/>
          <w:b w:val="false"/>
          <w:i w:val="false"/>
          <w:color w:val="000000"/>
          <w:sz w:val="28"/>
        </w:rPr>
        <w:t>к настоящему регламенту.</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8. Порядок организации контроля исполнения документов</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92. Организация контроля и проверка исполнения актов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иными нормативными правовыми актами и настоящим Регламентом.</w:t>
      </w:r>
      <w:r>
        <w:br/>
      </w:r>
      <w:r>
        <w:rPr>
          <w:rFonts w:ascii="Times New Roman"/>
          <w:b w:val="false"/>
          <w:i w:val="false"/>
          <w:color w:val="000000"/>
          <w:sz w:val="28"/>
        </w:rPr>
        <w:t>
      </w:t>
      </w:r>
      <w:r>
        <w:rPr>
          <w:rFonts w:ascii="Times New Roman"/>
          <w:b w:val="false"/>
          <w:i w:val="false"/>
          <w:color w:val="000000"/>
          <w:sz w:val="28"/>
        </w:rPr>
        <w:t>93. Контроль исполнения документов осуществляется путем:</w:t>
      </w:r>
      <w:r>
        <w:br/>
      </w:r>
      <w:r>
        <w:rPr>
          <w:rFonts w:ascii="Times New Roman"/>
          <w:b w:val="false"/>
          <w:i w:val="false"/>
          <w:color w:val="000000"/>
          <w:sz w:val="28"/>
        </w:rPr>
        <w:t>
      </w:t>
      </w:r>
      <w:r>
        <w:rPr>
          <w:rFonts w:ascii="Times New Roman"/>
          <w:b w:val="false"/>
          <w:i w:val="false"/>
          <w:color w:val="000000"/>
          <w:sz w:val="28"/>
        </w:rPr>
        <w:t>1) истребования необходимой информации от самостоятельных отделов, через ЕСЭДО, информационные системы "Учет поручений акима Восточно-Казахстанской области", "Учет постановлений";</w:t>
      </w:r>
      <w:r>
        <w:br/>
      </w:r>
      <w:r>
        <w:rPr>
          <w:rFonts w:ascii="Times New Roman"/>
          <w:b w:val="false"/>
          <w:i w:val="false"/>
          <w:color w:val="000000"/>
          <w:sz w:val="28"/>
        </w:rPr>
        <w:t>
      </w:t>
      </w:r>
      <w:r>
        <w:rPr>
          <w:rFonts w:ascii="Times New Roman"/>
          <w:b w:val="false"/>
          <w:i w:val="false"/>
          <w:color w:val="000000"/>
          <w:sz w:val="28"/>
        </w:rPr>
        <w:t>2) истребования необходимой дополнительной информации;</w:t>
      </w:r>
      <w:r>
        <w:br/>
      </w:r>
      <w:r>
        <w:rPr>
          <w:rFonts w:ascii="Times New Roman"/>
          <w:b w:val="false"/>
          <w:i w:val="false"/>
          <w:color w:val="000000"/>
          <w:sz w:val="28"/>
        </w:rPr>
        <w:t>
      </w:t>
      </w:r>
      <w:r>
        <w:rPr>
          <w:rFonts w:ascii="Times New Roman"/>
          <w:b w:val="false"/>
          <w:i w:val="false"/>
          <w:color w:val="000000"/>
          <w:sz w:val="28"/>
        </w:rPr>
        <w:t>3)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4)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5) проверки с выездом на место;</w:t>
      </w:r>
      <w:r>
        <w:br/>
      </w:r>
      <w:r>
        <w:rPr>
          <w:rFonts w:ascii="Times New Roman"/>
          <w:b w:val="false"/>
          <w:i w:val="false"/>
          <w:color w:val="000000"/>
          <w:sz w:val="28"/>
        </w:rPr>
        <w:t>
      </w:t>
      </w:r>
      <w:r>
        <w:rPr>
          <w:rFonts w:ascii="Times New Roman"/>
          <w:b w:val="false"/>
          <w:i w:val="false"/>
          <w:color w:val="000000"/>
          <w:sz w:val="28"/>
        </w:rPr>
        <w:t>6) другими, не противоречащими законодательству Республики Казахстан способами.</w:t>
      </w:r>
      <w:r>
        <w:br/>
      </w:r>
      <w:r>
        <w:rPr>
          <w:rFonts w:ascii="Times New Roman"/>
          <w:b w:val="false"/>
          <w:i w:val="false"/>
          <w:color w:val="000000"/>
          <w:sz w:val="28"/>
        </w:rPr>
        <w:t>
      </w:t>
      </w:r>
      <w:r>
        <w:rPr>
          <w:rFonts w:ascii="Times New Roman"/>
          <w:b w:val="false"/>
          <w:i w:val="false"/>
          <w:color w:val="000000"/>
          <w:sz w:val="28"/>
        </w:rPr>
        <w:t>94. Должностным лицом, ответственным за контроль за своевременным и качественным исполнением актов и поручений акима Восточно-Казахстанской области, его заместителей, руководителя аппарата акима Восточно-Казахстанской области, а также документов с поручениями акима Восточно-Казахстанской области, его заместителей и руководителя аппарата акима Восточно-Казахстанской области, протокольных решений акима Восточно-Казахстанской области, является руководитель аппарата.</w:t>
      </w:r>
      <w:r>
        <w:br/>
      </w:r>
      <w:r>
        <w:rPr>
          <w:rFonts w:ascii="Times New Roman"/>
          <w:b w:val="false"/>
          <w:i w:val="false"/>
          <w:color w:val="000000"/>
          <w:sz w:val="28"/>
        </w:rPr>
        <w:t>
      </w:t>
      </w:r>
      <w:r>
        <w:rPr>
          <w:rFonts w:ascii="Times New Roman"/>
          <w:b w:val="false"/>
          <w:i w:val="false"/>
          <w:color w:val="000000"/>
          <w:sz w:val="28"/>
        </w:rPr>
        <w:t>95. Руководитель аппарата, отдел канцелярии организуют контроль и соблюдение исполнительской дисциплины, обеспечивает эффективное взаимодействие самостоятельных отделов, государственных органов, отделов аппарата, иных государственных и негосударственных организаций.</w:t>
      </w:r>
      <w:r>
        <w:br/>
      </w:r>
      <w:r>
        <w:rPr>
          <w:rFonts w:ascii="Times New Roman"/>
          <w:b w:val="false"/>
          <w:i w:val="false"/>
          <w:color w:val="000000"/>
          <w:sz w:val="28"/>
        </w:rPr>
        <w:t>
      </w:t>
      </w:r>
      <w:r>
        <w:rPr>
          <w:rFonts w:ascii="Times New Roman"/>
          <w:b w:val="false"/>
          <w:i w:val="false"/>
          <w:color w:val="000000"/>
          <w:sz w:val="28"/>
        </w:rPr>
        <w:t>Заместители акима города, руководители самостоятельных отделов обеспечивают:</w:t>
      </w:r>
      <w:r>
        <w:br/>
      </w:r>
      <w:r>
        <w:rPr>
          <w:rFonts w:ascii="Times New Roman"/>
          <w:b w:val="false"/>
          <w:i w:val="false"/>
          <w:color w:val="000000"/>
          <w:sz w:val="28"/>
        </w:rPr>
        <w:t>
      1) качественное и своевременное исполнение актов и поручений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2) согласование информаций, направляемых в аппарат акима Восточно-Казахстанской области за подписью акима города с отделами аппарата.</w:t>
      </w:r>
      <w:r>
        <w:br/>
      </w:r>
      <w:r>
        <w:rPr>
          <w:rFonts w:ascii="Times New Roman"/>
          <w:b w:val="false"/>
          <w:i w:val="false"/>
          <w:color w:val="000000"/>
          <w:sz w:val="28"/>
        </w:rPr>
        <w:t>
      </w:t>
      </w:r>
      <w:r>
        <w:rPr>
          <w:rFonts w:ascii="Times New Roman"/>
          <w:b w:val="false"/>
          <w:i w:val="false"/>
          <w:color w:val="000000"/>
          <w:sz w:val="28"/>
        </w:rPr>
        <w:t>96. На контроль берутся следующие документы, в том числе секретные и имеющие отметку "Для служебного пользования":</w:t>
      </w:r>
      <w:r>
        <w:br/>
      </w:r>
      <w:r>
        <w:rPr>
          <w:rFonts w:ascii="Times New Roman"/>
          <w:b w:val="false"/>
          <w:i w:val="false"/>
          <w:color w:val="000000"/>
          <w:sz w:val="28"/>
        </w:rPr>
        <w:t>
      </w:t>
      </w:r>
      <w:r>
        <w:rPr>
          <w:rFonts w:ascii="Times New Roman"/>
          <w:b w:val="false"/>
          <w:i w:val="false"/>
          <w:color w:val="000000"/>
          <w:sz w:val="28"/>
        </w:rPr>
        <w:t>1) акты либо пункты актов акима Восточно-Казахстанской области, в которых даются поручения акиму города;</w:t>
      </w:r>
      <w:r>
        <w:br/>
      </w:r>
      <w:r>
        <w:rPr>
          <w:rFonts w:ascii="Times New Roman"/>
          <w:b w:val="false"/>
          <w:i w:val="false"/>
          <w:color w:val="000000"/>
          <w:sz w:val="28"/>
        </w:rPr>
        <w:t>
      </w:t>
      </w:r>
      <w:r>
        <w:rPr>
          <w:rFonts w:ascii="Times New Roman"/>
          <w:b w:val="false"/>
          <w:i w:val="false"/>
          <w:color w:val="000000"/>
          <w:sz w:val="28"/>
        </w:rPr>
        <w:t>2) поручения либо пункты поручений акима Восточно-Казахстанской области, данные по итогам международных мероприятий и региональных поездок, в которых даются поручения акиму города;</w:t>
      </w:r>
      <w:r>
        <w:br/>
      </w:r>
      <w:r>
        <w:rPr>
          <w:rFonts w:ascii="Times New Roman"/>
          <w:b w:val="false"/>
          <w:i w:val="false"/>
          <w:color w:val="000000"/>
          <w:sz w:val="28"/>
        </w:rPr>
        <w:t>
      </w:t>
      </w:r>
      <w:r>
        <w:rPr>
          <w:rFonts w:ascii="Times New Roman"/>
          <w:b w:val="false"/>
          <w:i w:val="false"/>
          <w:color w:val="000000"/>
          <w:sz w:val="28"/>
        </w:rPr>
        <w:t>3) поручения либо пункты поручений, содержащиеся в протоколах совещаний, заседаний и общественно значимых мероприятиях с участием акима Восточно-Казахстанской области, в которых имеются поручения акиму города;</w:t>
      </w:r>
      <w:r>
        <w:br/>
      </w:r>
      <w:r>
        <w:rPr>
          <w:rFonts w:ascii="Times New Roman"/>
          <w:b w:val="false"/>
          <w:i w:val="false"/>
          <w:color w:val="000000"/>
          <w:sz w:val="28"/>
        </w:rPr>
        <w:t>
      </w:t>
      </w:r>
      <w:r>
        <w:rPr>
          <w:rFonts w:ascii="Times New Roman"/>
          <w:b w:val="false"/>
          <w:i w:val="false"/>
          <w:color w:val="000000"/>
          <w:sz w:val="28"/>
        </w:rPr>
        <w:t>4) персональные поручения акима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5) поручения либо пункты поручений акима Восточно-Казахстанской области по служебным и иным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6) постановления, распоряжения акима Восточно-Казахстанской области, протоколы заседаний акимата Восточно-Казахстанской области, совещаний у акима Восточно-Казахстанской области, его заместителей и руководителя аппарата акима области, в которых имеются поручения акиму города;</w:t>
      </w:r>
      <w:r>
        <w:br/>
      </w:r>
      <w:r>
        <w:rPr>
          <w:rFonts w:ascii="Times New Roman"/>
          <w:b w:val="false"/>
          <w:i w:val="false"/>
          <w:color w:val="000000"/>
          <w:sz w:val="28"/>
        </w:rPr>
        <w:t>
      </w:t>
      </w:r>
      <w:r>
        <w:rPr>
          <w:rFonts w:ascii="Times New Roman"/>
          <w:b w:val="false"/>
          <w:i w:val="false"/>
          <w:color w:val="000000"/>
          <w:sz w:val="28"/>
        </w:rPr>
        <w:t>7) поручения акима Восточно-Казахстанской области, его заместителей, руководителя аппарата акима области, его заместителей в адрес акимата Восточно-Казахстанской области (лица, исполняющего его обязанности), в которых указаны сроки исполнения или имеются указания о взятии на контроль, пометки: "срочно", "весьма срочно", "ускорить", а также поручения, из содержания которых вытекает необходимость постановки на контроль;</w:t>
      </w:r>
      <w:r>
        <w:br/>
      </w:r>
      <w:r>
        <w:rPr>
          <w:rFonts w:ascii="Times New Roman"/>
          <w:b w:val="false"/>
          <w:i w:val="false"/>
          <w:color w:val="000000"/>
          <w:sz w:val="28"/>
        </w:rPr>
        <w:t>
      </w:t>
      </w:r>
      <w:r>
        <w:rPr>
          <w:rFonts w:ascii="Times New Roman"/>
          <w:b w:val="false"/>
          <w:i w:val="false"/>
          <w:color w:val="000000"/>
          <w:sz w:val="28"/>
        </w:rPr>
        <w:t>8) запросы депутатов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9)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10) акты прокурорского реагирования, поступающие в адрес местных исполнительных органов, частные определения судов;</w:t>
      </w:r>
      <w:r>
        <w:br/>
      </w:r>
      <w:r>
        <w:rPr>
          <w:rFonts w:ascii="Times New Roman"/>
          <w:b w:val="false"/>
          <w:i w:val="false"/>
          <w:color w:val="000000"/>
          <w:sz w:val="28"/>
        </w:rPr>
        <w:t>
      </w:t>
      </w:r>
      <w:r>
        <w:rPr>
          <w:rFonts w:ascii="Times New Roman"/>
          <w:b w:val="false"/>
          <w:i w:val="false"/>
          <w:color w:val="000000"/>
          <w:sz w:val="28"/>
        </w:rPr>
        <w:t>11) письма государственных органов, из содержания которых вытекает необходимость предоставления ответа, информации, разъяснения, внесения предложений по тем или иным вопросам;</w:t>
      </w:r>
      <w:r>
        <w:br/>
      </w:r>
      <w:r>
        <w:rPr>
          <w:rFonts w:ascii="Times New Roman"/>
          <w:b w:val="false"/>
          <w:i w:val="false"/>
          <w:color w:val="000000"/>
          <w:sz w:val="28"/>
        </w:rPr>
        <w:t>
      </w:t>
      </w:r>
      <w:r>
        <w:rPr>
          <w:rFonts w:ascii="Times New Roman"/>
          <w:b w:val="false"/>
          <w:i w:val="false"/>
          <w:color w:val="000000"/>
          <w:sz w:val="28"/>
        </w:rPr>
        <w:t>12) акты акимата и акима города, в которых даны поручения руководителям самостоятельных отделов, руководителям ГО (по согласованию);</w:t>
      </w:r>
      <w:r>
        <w:br/>
      </w:r>
      <w:r>
        <w:rPr>
          <w:rFonts w:ascii="Times New Roman"/>
          <w:b w:val="false"/>
          <w:i w:val="false"/>
          <w:color w:val="000000"/>
          <w:sz w:val="28"/>
        </w:rPr>
        <w:t>
      </w:t>
      </w:r>
      <w:r>
        <w:rPr>
          <w:rFonts w:ascii="Times New Roman"/>
          <w:b w:val="false"/>
          <w:i w:val="false"/>
          <w:color w:val="000000"/>
          <w:sz w:val="28"/>
        </w:rPr>
        <w:t>13) поручения акима города, данные на совещаниях, в ходе отчетных встреч.</w:t>
      </w:r>
      <w:r>
        <w:br/>
      </w:r>
      <w:r>
        <w:rPr>
          <w:rFonts w:ascii="Times New Roman"/>
          <w:b w:val="false"/>
          <w:i w:val="false"/>
          <w:color w:val="000000"/>
          <w:sz w:val="28"/>
        </w:rPr>
        <w:t>
      </w:t>
      </w:r>
      <w:r>
        <w:rPr>
          <w:rFonts w:ascii="Times New Roman"/>
          <w:b w:val="false"/>
          <w:i w:val="false"/>
          <w:color w:val="000000"/>
          <w:sz w:val="28"/>
        </w:rPr>
        <w:t>На контроль могут быть взяты иные документы и вопросы по поручению руководства акимата города.</w:t>
      </w:r>
      <w:r>
        <w:br/>
      </w:r>
      <w:r>
        <w:rPr>
          <w:rFonts w:ascii="Times New Roman"/>
          <w:b w:val="false"/>
          <w:i w:val="false"/>
          <w:color w:val="000000"/>
          <w:sz w:val="28"/>
        </w:rPr>
        <w:t>
      </w:t>
      </w:r>
      <w:r>
        <w:rPr>
          <w:rFonts w:ascii="Times New Roman"/>
          <w:b w:val="false"/>
          <w:i w:val="false"/>
          <w:color w:val="000000"/>
          <w:sz w:val="28"/>
        </w:rPr>
        <w:t>97. Акты и поручения акима Восточно-Казахстанской области, его заместителей, руководителя аппарата акима области, протокольных поручений акима города с учетом установленных сроков исполнения ставятся на следующие виды контроля:</w:t>
      </w:r>
      <w:r>
        <w:br/>
      </w:r>
      <w:r>
        <w:rPr>
          <w:rFonts w:ascii="Times New Roman"/>
          <w:b w:val="false"/>
          <w:i w:val="false"/>
          <w:color w:val="000000"/>
          <w:sz w:val="28"/>
        </w:rPr>
        <w:t>
      </w:t>
      </w:r>
      <w:r>
        <w:rPr>
          <w:rFonts w:ascii="Times New Roman"/>
          <w:b w:val="false"/>
          <w:i w:val="false"/>
          <w:color w:val="000000"/>
          <w:sz w:val="28"/>
        </w:rPr>
        <w:t>1) срочный – с пометками: "весьма срочно" - в течение 3 рабочих дней,</w:t>
      </w:r>
      <w:r>
        <w:br/>
      </w:r>
      <w:r>
        <w:rPr>
          <w:rFonts w:ascii="Times New Roman"/>
          <w:b w:val="false"/>
          <w:i w:val="false"/>
          <w:color w:val="000000"/>
          <w:sz w:val="28"/>
        </w:rPr>
        <w:t>
      </w:t>
      </w:r>
      <w:r>
        <w:rPr>
          <w:rFonts w:ascii="Times New Roman"/>
          <w:b w:val="false"/>
          <w:i w:val="false"/>
          <w:color w:val="000000"/>
          <w:sz w:val="28"/>
        </w:rPr>
        <w:t>2) "срочно", "ускорить" - до 10 рабочих дней;</w:t>
      </w:r>
      <w:r>
        <w:br/>
      </w:r>
      <w:r>
        <w:rPr>
          <w:rFonts w:ascii="Times New Roman"/>
          <w:b w:val="false"/>
          <w:i w:val="false"/>
          <w:color w:val="000000"/>
          <w:sz w:val="28"/>
        </w:rPr>
        <w:t>
      </w:t>
      </w:r>
      <w:r>
        <w:rPr>
          <w:rFonts w:ascii="Times New Roman"/>
          <w:b w:val="false"/>
          <w:i w:val="false"/>
          <w:color w:val="000000"/>
          <w:sz w:val="28"/>
        </w:rPr>
        <w:t>3) краткосрочный – от 10 рабочих дней до 1 месяца;</w:t>
      </w:r>
      <w:r>
        <w:br/>
      </w:r>
      <w:r>
        <w:rPr>
          <w:rFonts w:ascii="Times New Roman"/>
          <w:b w:val="false"/>
          <w:i w:val="false"/>
          <w:color w:val="000000"/>
          <w:sz w:val="28"/>
        </w:rPr>
        <w:t>
      </w:t>
      </w:r>
      <w:r>
        <w:rPr>
          <w:rFonts w:ascii="Times New Roman"/>
          <w:b w:val="false"/>
          <w:i w:val="false"/>
          <w:color w:val="000000"/>
          <w:sz w:val="28"/>
        </w:rPr>
        <w:t>4) среднесрочный – от 1 до 6 месяцев;</w:t>
      </w:r>
      <w:r>
        <w:br/>
      </w:r>
      <w:r>
        <w:rPr>
          <w:rFonts w:ascii="Times New Roman"/>
          <w:b w:val="false"/>
          <w:i w:val="false"/>
          <w:color w:val="000000"/>
          <w:sz w:val="28"/>
        </w:rPr>
        <w:t>
      </w:t>
      </w:r>
      <w:r>
        <w:rPr>
          <w:rFonts w:ascii="Times New Roman"/>
          <w:b w:val="false"/>
          <w:i w:val="false"/>
          <w:color w:val="000000"/>
          <w:sz w:val="28"/>
        </w:rPr>
        <w:t>5) долгосрочный – свыше 6 месяцев.</w:t>
      </w:r>
      <w:r>
        <w:br/>
      </w:r>
      <w:r>
        <w:rPr>
          <w:rFonts w:ascii="Times New Roman"/>
          <w:b w:val="false"/>
          <w:i w:val="false"/>
          <w:color w:val="000000"/>
          <w:sz w:val="28"/>
        </w:rPr>
        <w:t>
      </w:t>
      </w:r>
      <w:r>
        <w:rPr>
          <w:rFonts w:ascii="Times New Roman"/>
          <w:b w:val="false"/>
          <w:i w:val="false"/>
          <w:color w:val="000000"/>
          <w:sz w:val="28"/>
        </w:rPr>
        <w:t>98. Сроки исполнения поручений, установленные в актах и поручениях акима Восточно-Казахстанской области, его заместителей, руководителя аппарата области, исчисляются в рабочих днях со дня их поступления в местный исполнительный орган города.</w:t>
      </w:r>
      <w:r>
        <w:br/>
      </w:r>
      <w:r>
        <w:rPr>
          <w:rFonts w:ascii="Times New Roman"/>
          <w:b w:val="false"/>
          <w:i w:val="false"/>
          <w:color w:val="000000"/>
          <w:sz w:val="28"/>
        </w:rPr>
        <w:t>
      </w:t>
      </w:r>
      <w:r>
        <w:rPr>
          <w:rFonts w:ascii="Times New Roman"/>
          <w:b w:val="false"/>
          <w:i w:val="false"/>
          <w:color w:val="000000"/>
          <w:sz w:val="28"/>
        </w:rPr>
        <w:t>Соответствующие местные исполнительные органы, в адрес которых было дано поручение,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 или поручения акима Восточно-Казахстанской области, его заместителей, руководителя аппарата области.</w:t>
      </w:r>
      <w:r>
        <w:br/>
      </w:r>
      <w:r>
        <w:rPr>
          <w:rFonts w:ascii="Times New Roman"/>
          <w:b w:val="false"/>
          <w:i w:val="false"/>
          <w:color w:val="000000"/>
          <w:sz w:val="28"/>
        </w:rPr>
        <w:t>
      </w:t>
      </w:r>
      <w:r>
        <w:rPr>
          <w:rFonts w:ascii="Times New Roman"/>
          <w:b w:val="false"/>
          <w:i w:val="false"/>
          <w:color w:val="000000"/>
          <w:sz w:val="28"/>
        </w:rPr>
        <w:t>99. Исполнение актов и поручений обеспечивается в указанные в них сроки.</w:t>
      </w:r>
      <w:r>
        <w:br/>
      </w: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акима Восточно-Казахстанской области его заместителей, в иных случаях информация предоставляется в соответствии с дополнительным запросом аппарата акима области.</w:t>
      </w:r>
      <w:r>
        <w:br/>
      </w:r>
      <w:r>
        <w:rPr>
          <w:rFonts w:ascii="Times New Roman"/>
          <w:b w:val="false"/>
          <w:i w:val="false"/>
          <w:color w:val="000000"/>
          <w:sz w:val="28"/>
        </w:rPr>
        <w:t>
      </w:t>
      </w:r>
      <w:r>
        <w:rPr>
          <w:rFonts w:ascii="Times New Roman"/>
          <w:b w:val="false"/>
          <w:i w:val="false"/>
          <w:color w:val="000000"/>
          <w:sz w:val="28"/>
        </w:rPr>
        <w:t xml:space="preserve">100. В случае невозможности исполнения поручений и актов в срок, руководитель </w:t>
      </w:r>
      <w:r>
        <w:rPr>
          <w:rFonts w:ascii="Times New Roman"/>
          <w:b w:val="false"/>
          <w:i w:val="false"/>
          <w:color w:val="000000"/>
          <w:sz w:val="28"/>
        </w:rPr>
        <w:t xml:space="preserve">государственного органа - исполнителя заблаговременно, не позднее одного дня до истечения установленного срока, направляет на имя должностного лица, давшего поручение, письмо с указанием текущего состояния исполнения, </w:t>
      </w:r>
      <w:r>
        <w:rPr>
          <w:rFonts w:ascii="Times New Roman"/>
          <w:b w:val="false"/>
          <w:i w:val="false"/>
          <w:color w:val="000000"/>
          <w:sz w:val="28"/>
        </w:rPr>
        <w:t>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 соисполнителей и ответственных должностных лиц.</w:t>
      </w:r>
      <w:r>
        <w:br/>
      </w:r>
      <w:r>
        <w:rPr>
          <w:rFonts w:ascii="Times New Roman"/>
          <w:b w:val="false"/>
          <w:i w:val="false"/>
          <w:color w:val="000000"/>
          <w:sz w:val="28"/>
        </w:rPr>
        <w:t>
      </w:t>
      </w:r>
      <w:r>
        <w:rPr>
          <w:rFonts w:ascii="Times New Roman"/>
          <w:b w:val="false"/>
          <w:i w:val="false"/>
          <w:color w:val="000000"/>
          <w:sz w:val="28"/>
        </w:rPr>
        <w:t>Повторное продление срока исполнения актов и поручений допускается по решению акима Восточно-Казахстанской области, его заместителей и руководителя аппарата акима области, акима города с рассмотрением вопроса о привлечении к дисциплинарной ответственности должностных лиц.</w:t>
      </w:r>
      <w:r>
        <w:br/>
      </w:r>
      <w:r>
        <w:rPr>
          <w:rFonts w:ascii="Times New Roman"/>
          <w:b w:val="false"/>
          <w:i w:val="false"/>
          <w:color w:val="000000"/>
          <w:sz w:val="28"/>
        </w:rPr>
        <w:t>
      </w:t>
      </w:r>
      <w:r>
        <w:rPr>
          <w:rFonts w:ascii="Times New Roman"/>
          <w:b w:val="false"/>
          <w:i w:val="false"/>
          <w:color w:val="000000"/>
          <w:sz w:val="28"/>
        </w:rPr>
        <w:t>101. Документы регистрируются специалистами отдела канцелярии в соответствующих разделах ЕСЭДО и передаются акиму города (либо лицу, исполняющему обязанности акима города) для принятия по ним решения и наложения резолюции. Документы, поступившие на бумажных носителях передаются нарочно через руководителя аппарат акима города, поступившие через ЕСЭДО направляются в электронном виде.</w:t>
      </w:r>
      <w:r>
        <w:br/>
      </w:r>
      <w:r>
        <w:rPr>
          <w:rFonts w:ascii="Times New Roman"/>
          <w:b w:val="false"/>
          <w:i w:val="false"/>
          <w:color w:val="000000"/>
          <w:sz w:val="28"/>
        </w:rPr>
        <w:t>
      </w:t>
      </w:r>
      <w:r>
        <w:rPr>
          <w:rFonts w:ascii="Times New Roman"/>
          <w:b w:val="false"/>
          <w:i w:val="false"/>
          <w:color w:val="000000"/>
          <w:sz w:val="28"/>
        </w:rPr>
        <w:t>На документах, подлежащих контролю, проставляется штамп "Бақылауға алынды" или "Бақылау".</w:t>
      </w:r>
      <w:r>
        <w:br/>
      </w:r>
      <w:r>
        <w:rPr>
          <w:rFonts w:ascii="Times New Roman"/>
          <w:b w:val="false"/>
          <w:i w:val="false"/>
          <w:color w:val="000000"/>
          <w:sz w:val="28"/>
        </w:rPr>
        <w:t>
      </w:t>
      </w:r>
      <w:r>
        <w:rPr>
          <w:rFonts w:ascii="Times New Roman"/>
          <w:b w:val="false"/>
          <w:i w:val="false"/>
          <w:color w:val="000000"/>
          <w:sz w:val="28"/>
        </w:rPr>
        <w:t>102. После принятого решения акимом города сотрудник отдела канцелярии передает документы, поступившие на бумажных носителях, заместителям акима города, руководителю аппарата под роспись с указанием даты и времени получения.</w:t>
      </w:r>
      <w:r>
        <w:br/>
      </w:r>
      <w:r>
        <w:rPr>
          <w:rFonts w:ascii="Times New Roman"/>
          <w:b w:val="false"/>
          <w:i w:val="false"/>
          <w:color w:val="000000"/>
          <w:sz w:val="28"/>
        </w:rPr>
        <w:t>
      При поступлении срочной корреспонденции (документов) сотрудник отдела канцелярии незамедлительно по телефону информирует руководителя аппарата, руководителей самостоятельных отделов.</w:t>
      </w:r>
      <w:r>
        <w:br/>
      </w:r>
      <w:r>
        <w:rPr>
          <w:rFonts w:ascii="Times New Roman"/>
          <w:b w:val="false"/>
          <w:i w:val="false"/>
          <w:color w:val="000000"/>
          <w:sz w:val="28"/>
        </w:rPr>
        <w:t>
      </w:t>
      </w:r>
      <w:r>
        <w:rPr>
          <w:rFonts w:ascii="Times New Roman"/>
          <w:b w:val="false"/>
          <w:i w:val="false"/>
          <w:color w:val="000000"/>
          <w:sz w:val="28"/>
        </w:rPr>
        <w:t>103. Сотрудники отдела канцелярии до истечения установленного срока исполнения контрольного поручения направляют в адрес государственных органов соответствующее напоминание по исполнению документа.</w:t>
      </w:r>
      <w:r>
        <w:br/>
      </w:r>
      <w:r>
        <w:rPr>
          <w:rFonts w:ascii="Times New Roman"/>
          <w:b w:val="false"/>
          <w:i w:val="false"/>
          <w:color w:val="000000"/>
          <w:sz w:val="28"/>
        </w:rPr>
        <w:t>
      </w:t>
      </w:r>
      <w:r>
        <w:rPr>
          <w:rFonts w:ascii="Times New Roman"/>
          <w:b w:val="false"/>
          <w:i w:val="false"/>
          <w:color w:val="000000"/>
          <w:sz w:val="28"/>
        </w:rPr>
        <w:t>104. Заместители акима города, ведут учет, контроль и анализ исполнения контрольных актов и поручений по своим направлениям. При этом информация представляется в отдел организационной работы на еженедельной основе. Ежемесячно на основе анализа материалов акимата города, вносится информация об исполнении поручений с предложениями и обоснованиями о снятии с контроля или продлении срока исполнения поручения.</w:t>
      </w:r>
      <w:r>
        <w:br/>
      </w:r>
      <w:r>
        <w:rPr>
          <w:rFonts w:ascii="Times New Roman"/>
          <w:b w:val="false"/>
          <w:i w:val="false"/>
          <w:color w:val="000000"/>
          <w:sz w:val="28"/>
        </w:rPr>
        <w:t>
      </w:t>
      </w:r>
      <w:r>
        <w:rPr>
          <w:rFonts w:ascii="Times New Roman"/>
          <w:b w:val="false"/>
          <w:i w:val="false"/>
          <w:color w:val="000000"/>
          <w:sz w:val="28"/>
        </w:rPr>
        <w:t>105. Отдел организационной работы готовит за подписью руководителя аппарата акима города информацию акиму города об исполнении контрольных документов:</w:t>
      </w:r>
      <w:r>
        <w:br/>
      </w:r>
      <w:r>
        <w:rPr>
          <w:rFonts w:ascii="Times New Roman"/>
          <w:b w:val="false"/>
          <w:i w:val="false"/>
          <w:color w:val="000000"/>
          <w:sz w:val="28"/>
        </w:rPr>
        <w:t>
      еженедельно и ежемесячно – по поручениям акима города;</w:t>
      </w:r>
      <w:r>
        <w:br/>
      </w:r>
      <w:r>
        <w:rPr>
          <w:rFonts w:ascii="Times New Roman"/>
          <w:b w:val="false"/>
          <w:i w:val="false"/>
          <w:color w:val="000000"/>
          <w:sz w:val="28"/>
        </w:rPr>
        <w:t>
      </w:t>
      </w:r>
      <w:r>
        <w:rPr>
          <w:rFonts w:ascii="Times New Roman"/>
          <w:b w:val="false"/>
          <w:i w:val="false"/>
          <w:color w:val="000000"/>
          <w:sz w:val="28"/>
        </w:rPr>
        <w:t xml:space="preserve">ежемесячно – по исполнению постановлений акимата; </w:t>
      </w:r>
      <w:r>
        <w:br/>
      </w:r>
      <w:r>
        <w:rPr>
          <w:rFonts w:ascii="Times New Roman"/>
          <w:b w:val="false"/>
          <w:i w:val="false"/>
          <w:color w:val="000000"/>
          <w:sz w:val="28"/>
        </w:rPr>
        <w:t>
      </w:t>
      </w:r>
      <w:r>
        <w:rPr>
          <w:rFonts w:ascii="Times New Roman"/>
          <w:b w:val="false"/>
          <w:i w:val="false"/>
          <w:color w:val="000000"/>
          <w:sz w:val="28"/>
        </w:rPr>
        <w:t xml:space="preserve">106. Документы снимаются с контроля после полного разрешения поставленных в них вопросов и уведомления соответствующего государственного органа. </w:t>
      </w:r>
      <w:r>
        <w:br/>
      </w:r>
      <w:r>
        <w:rPr>
          <w:rFonts w:ascii="Times New Roman"/>
          <w:b w:val="false"/>
          <w:i w:val="false"/>
          <w:color w:val="000000"/>
          <w:sz w:val="28"/>
        </w:rPr>
        <w:t>
      Для снятия с контроля исполнителем готовится информация на имя руководителя (заместителя акима города, руководителя аппарата) по выполнению каждого пункта нормативного правового акта, протокольного решения, иного контрольного документа с предложением о снятии с контроля.</w:t>
      </w:r>
      <w:r>
        <w:br/>
      </w:r>
      <w:r>
        <w:rPr>
          <w:rFonts w:ascii="Times New Roman"/>
          <w:b w:val="false"/>
          <w:i w:val="false"/>
          <w:color w:val="000000"/>
          <w:sz w:val="28"/>
        </w:rPr>
        <w:t>
      </w:t>
      </w:r>
      <w:r>
        <w:rPr>
          <w:rFonts w:ascii="Times New Roman"/>
          <w:b w:val="false"/>
          <w:i w:val="false"/>
          <w:color w:val="000000"/>
          <w:sz w:val="28"/>
        </w:rPr>
        <w:t>В случае снятия с контроля, документ передается в отдел канцелярии для внесения соответствующей отметки об исполнении, а также внесения данных в электронный архив по исполнению документа.</w:t>
      </w:r>
      <w:r>
        <w:br/>
      </w:r>
      <w:r>
        <w:rPr>
          <w:rFonts w:ascii="Times New Roman"/>
          <w:b w:val="false"/>
          <w:i w:val="false"/>
          <w:color w:val="000000"/>
          <w:sz w:val="28"/>
        </w:rPr>
        <w:t>
      </w:t>
      </w:r>
      <w:r>
        <w:rPr>
          <w:rFonts w:ascii="Times New Roman"/>
          <w:b w:val="false"/>
          <w:i w:val="false"/>
          <w:color w:val="000000"/>
          <w:sz w:val="28"/>
        </w:rPr>
        <w:t>107. Отдел канцелярии систематически анализирует ход исполнения документов - ежемесячно готовит информацию о ходе исполнения контрольных документов руководителю аппарата акима города.</w:t>
      </w:r>
      <w:r>
        <w:br/>
      </w:r>
      <w:r>
        <w:rPr>
          <w:rFonts w:ascii="Times New Roman"/>
          <w:b w:val="false"/>
          <w:i w:val="false"/>
          <w:color w:val="000000"/>
          <w:sz w:val="28"/>
        </w:rPr>
        <w:t>
      </w:t>
      </w:r>
      <w:r>
        <w:rPr>
          <w:rFonts w:ascii="Times New Roman"/>
          <w:b w:val="false"/>
          <w:i w:val="false"/>
          <w:color w:val="000000"/>
          <w:sz w:val="28"/>
        </w:rPr>
        <w:t>108. Работа в информационных системах "Учет поручений", "Учет постановлений" включает в себя просмотр, поиск, контроль поручений/постановлений акима Восточно-</w:t>
      </w:r>
      <w:r>
        <w:rPr>
          <w:rFonts w:ascii="Times New Roman"/>
          <w:b w:val="false"/>
          <w:i w:val="false"/>
          <w:color w:val="000000"/>
          <w:sz w:val="28"/>
        </w:rPr>
        <w:t>Казахстанской области.</w:t>
      </w:r>
      <w:r>
        <w:br/>
      </w:r>
      <w:r>
        <w:rPr>
          <w:rFonts w:ascii="Times New Roman"/>
          <w:b w:val="false"/>
          <w:i w:val="false"/>
          <w:color w:val="000000"/>
          <w:sz w:val="28"/>
        </w:rPr>
        <w:t>
      </w:t>
      </w:r>
      <w:r>
        <w:rPr>
          <w:rFonts w:ascii="Times New Roman"/>
          <w:b w:val="false"/>
          <w:i w:val="false"/>
          <w:color w:val="000000"/>
          <w:sz w:val="28"/>
        </w:rPr>
        <w:t>Контроль и работу в информационной системе "Учет поручений" осуществляют ответственные специалисты отдела организационной работы аппарата акима города; контроль и работу "Учет постановлений" осуществляют ответственные специалисты отдела канцелярии аппарата акима города. При этом ответственность за своевременность, качество и полноту исполнения поручений несут руководители отделов аппарата акима и руководители самостоятельных отделов.</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9. Взаимодействие аппарата с самостоятельными отделами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109. Взаимодействие аппарата с государственными органами, самостоятельными отделами осуществляется отделом организационной работы аппарата акима.</w:t>
      </w:r>
      <w:r>
        <w:br/>
      </w:r>
      <w:r>
        <w:rPr>
          <w:rFonts w:ascii="Times New Roman"/>
          <w:b w:val="false"/>
          <w:i w:val="false"/>
          <w:color w:val="000000"/>
          <w:sz w:val="28"/>
        </w:rPr>
        <w:t>
      </w:t>
      </w:r>
      <w:r>
        <w:rPr>
          <w:rFonts w:ascii="Times New Roman"/>
          <w:b w:val="false"/>
          <w:i w:val="false"/>
          <w:color w:val="000000"/>
          <w:sz w:val="28"/>
        </w:rPr>
        <w:t>110. Организация взаимодействия заключается в контроле за исполнением поручений акима города, решении текущих вопросов и поручений, осуществлении проверок, сборе информации, подготовке информации акиму города. В целях регулирования вопросов проведения заседаний, выполнения графика работы акима города, иных мероприятий с участием акима города, заместителей акима города и руководителя аппарата акима, согласовывают выезд за пределы административно-территориальной единицы с руководителем аппарата акима города.</w:t>
      </w:r>
      <w:r>
        <w:br/>
      </w:r>
      <w:r>
        <w:rPr>
          <w:rFonts w:ascii="Times New Roman"/>
          <w:b w:val="false"/>
          <w:i w:val="false"/>
          <w:color w:val="000000"/>
          <w:sz w:val="28"/>
        </w:rPr>
        <w:t>
      </w:t>
      </w:r>
      <w:r>
        <w:rPr>
          <w:rFonts w:ascii="Times New Roman"/>
          <w:b w:val="false"/>
          <w:i w:val="false"/>
          <w:color w:val="000000"/>
          <w:sz w:val="28"/>
        </w:rPr>
        <w:t>111. Требования работников отдела организационной работы по исполнению поручений руководства являются обязательными для исполнителей.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учреждения "Аппарат акима </w:t>
            </w:r>
            <w:r>
              <w:br/>
            </w:r>
            <w:r>
              <w:rPr>
                <w:rFonts w:ascii="Times New Roman"/>
                <w:b w:val="false"/>
                <w:i w:val="false"/>
                <w:color w:val="000000"/>
                <w:sz w:val="20"/>
              </w:rPr>
              <w:t>города Риддера"</w:t>
            </w:r>
          </w:p>
        </w:tc>
      </w:tr>
    </w:tbl>
    <w:bookmarkStart w:name="z13" w:id="10"/>
    <w:p>
      <w:pPr>
        <w:spacing w:after="0"/>
        <w:ind w:left="0"/>
        <w:jc w:val="left"/>
      </w:pPr>
      <w:r>
        <w:rPr>
          <w:rFonts w:ascii="Times New Roman"/>
          <w:b/>
          <w:i w:val="false"/>
          <w:color w:val="000000"/>
        </w:rPr>
        <w:t xml:space="preserve"> "_______________________________________________________________________"</w:t>
      </w:r>
    </w:p>
    <w:bookmarkEnd w:id="10"/>
    <w:bookmarkStart w:name="z14" w:id="11"/>
    <w:p>
      <w:pPr>
        <w:spacing w:after="0"/>
        <w:ind w:left="0"/>
        <w:jc w:val="left"/>
      </w:pPr>
      <w:r>
        <w:rPr>
          <w:rFonts w:ascii="Times New Roman"/>
          <w:b/>
          <w:i w:val="false"/>
          <w:color w:val="000000"/>
        </w:rPr>
        <w:t xml:space="preserve"> Риддера қаласы әкімі шешімінің, Риддера қаласы әкімдігі қаулысының, жобасына</w:t>
      </w:r>
    </w:p>
    <w:bookmarkEnd w:id="11"/>
    <w:bookmarkStart w:name="z15" w:id="12"/>
    <w:p>
      <w:pPr>
        <w:spacing w:after="0"/>
        <w:ind w:left="0"/>
        <w:jc w:val="left"/>
      </w:pPr>
      <w:r>
        <w:rPr>
          <w:rFonts w:ascii="Times New Roman"/>
          <w:b/>
          <w:i w:val="false"/>
          <w:color w:val="000000"/>
        </w:rPr>
        <w:t xml:space="preserve"> КЕЛІСУ ПАРАҒЫ</w:t>
      </w:r>
    </w:p>
    <w:bookmarkEnd w:id="12"/>
    <w:bookmarkStart w:name="z16" w:id="13"/>
    <w:p>
      <w:pPr>
        <w:spacing w:after="0"/>
        <w:ind w:left="0"/>
        <w:jc w:val="left"/>
      </w:pPr>
      <w:r>
        <w:rPr>
          <w:rFonts w:ascii="Times New Roman"/>
          <w:b/>
          <w:i w:val="false"/>
          <w:color w:val="000000"/>
        </w:rPr>
        <w:t xml:space="preserve"> ЛИСТ СОГЛАСОВАНИЯ</w:t>
      </w:r>
    </w:p>
    <w:bookmarkEnd w:id="13"/>
    <w:bookmarkStart w:name="z17" w:id="14"/>
    <w:p>
      <w:pPr>
        <w:spacing w:after="0"/>
        <w:ind w:left="0"/>
        <w:jc w:val="left"/>
      </w:pPr>
      <w:r>
        <w:rPr>
          <w:rFonts w:ascii="Times New Roman"/>
          <w:b/>
          <w:i w:val="false"/>
          <w:color w:val="000000"/>
        </w:rPr>
        <w:t xml:space="preserve"> к проекту решения акима города Риддера, постановления акимата города Риддера</w:t>
      </w:r>
    </w:p>
    <w:bookmarkEnd w:id="14"/>
    <w:bookmarkStart w:name="z18" w:id="15"/>
    <w:p>
      <w:pPr>
        <w:spacing w:after="0"/>
        <w:ind w:left="0"/>
        <w:jc w:val="left"/>
      </w:pPr>
      <w:r>
        <w:rPr>
          <w:rFonts w:ascii="Times New Roman"/>
          <w:b/>
          <w:i w:val="false"/>
          <w:color w:val="000000"/>
        </w:rPr>
        <w:t xml:space="preserve"> "______________________________________________________________________"</w:t>
      </w:r>
    </w:p>
    <w:bookmarkEnd w:id="15"/>
    <w:tbl>
      <w:tblPr>
        <w:tblW w:w="0" w:type="auto"/>
        <w:tblCellSpacing w:w="0" w:type="auto"/>
        <w:tblBorders>
          <w:top w:val="none"/>
          <w:left w:val="none"/>
          <w:bottom w:val="none"/>
          <w:right w:val="none"/>
          <w:insideH w:val="none"/>
          <w:insideV w:val="none"/>
        </w:tblBorders>
      </w:tblPr>
      <w:tblGrid>
        <w:gridCol w:w="1916"/>
        <w:gridCol w:w="10384"/>
      </w:tblGrid>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xml:space="preserve">
Исполнитель: </w:t>
            </w:r>
            <w:r>
              <w:br/>
            </w:r>
            <w:r>
              <w:rPr>
                <w:rFonts w:ascii="Times New Roman"/>
                <w:b w:val="false"/>
                <w:i w:val="false"/>
                <w:color w:val="000000"/>
                <w:sz w:val="20"/>
              </w:rPr>
              <w:t>
Басшы</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 года</w:t>
            </w:r>
            <w:r>
              <w:br/>
            </w:r>
            <w:r>
              <w:rPr>
                <w:rFonts w:ascii="Times New Roman"/>
                <w:b w:val="false"/>
                <w:i w:val="false"/>
                <w:color w:val="000000"/>
                <w:sz w:val="20"/>
              </w:rPr>
              <w:t>
</w:t>
            </w:r>
          </w:p>
        </w:tc>
      </w:tr>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жобасын енгізеді:</w:t>
            </w:r>
            <w:r>
              <w:br/>
            </w:r>
            <w:r>
              <w:rPr>
                <w:rFonts w:ascii="Times New Roman"/>
                <w:b w:val="false"/>
                <w:i w:val="false"/>
                <w:color w:val="000000"/>
                <w:sz w:val="20"/>
              </w:rPr>
              <w:t>
Проект постановления вносит:</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әкімінің орынбасары </w:t>
            </w:r>
            <w:r>
              <w:br/>
            </w:r>
            <w:r>
              <w:rPr>
                <w:rFonts w:ascii="Times New Roman"/>
                <w:b w:val="false"/>
                <w:i w:val="false"/>
                <w:color w:val="000000"/>
                <w:sz w:val="20"/>
              </w:rPr>
              <w:t>
Заместитель акима города</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r>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 аппаратының басшысы</w:t>
            </w:r>
            <w:r>
              <w:br/>
            </w:r>
            <w:r>
              <w:rPr>
                <w:rFonts w:ascii="Times New Roman"/>
                <w:b w:val="false"/>
                <w:i w:val="false"/>
                <w:color w:val="000000"/>
                <w:sz w:val="20"/>
              </w:rPr>
              <w:t>
Руководитель аппарата акима города</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бөлімінің басшысы</w:t>
            </w:r>
            <w:r>
              <w:br/>
            </w:r>
            <w:r>
              <w:rPr>
                <w:rFonts w:ascii="Times New Roman"/>
                <w:b w:val="false"/>
                <w:i w:val="false"/>
                <w:color w:val="000000"/>
                <w:sz w:val="20"/>
              </w:rPr>
              <w:t>
Руководитель отдела канцелярии</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Мемлекеттік-құқықтық жұмыс бөлімінің басшысы</w:t>
            </w:r>
            <w:r>
              <w:br/>
            </w:r>
            <w:r>
              <w:rPr>
                <w:rFonts w:ascii="Times New Roman"/>
                <w:b w:val="false"/>
                <w:i w:val="false"/>
                <w:color w:val="000000"/>
                <w:sz w:val="20"/>
              </w:rPr>
              <w:t>
Руководитель отдела государственно-правовой работы</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r>
        <w:trPr>
          <w:trHeight w:val="30" w:hRule="atLeast"/>
        </w:trPr>
        <w:tc>
          <w:tcPr>
            <w:tcW w:w="1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Құқықтық сараптама жүргізді: </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10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Орындаған </w:t>
      </w:r>
      <w:r>
        <w:br/>
      </w:r>
      <w:r>
        <w:rPr>
          <w:rFonts w:ascii="Times New Roman"/>
          <w:b w:val="false"/>
          <w:i w:val="false"/>
          <w:color w:val="000000"/>
          <w:sz w:val="28"/>
        </w:rPr>
        <w:t>
      </w:t>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города Риддера"</w:t>
            </w:r>
          </w:p>
        </w:tc>
      </w:tr>
    </w:tbl>
    <w:bookmarkStart w:name="z20" w:id="16"/>
    <w:p>
      <w:pPr>
        <w:spacing w:after="0"/>
        <w:ind w:left="0"/>
        <w:jc w:val="left"/>
      </w:pPr>
      <w:r>
        <w:rPr>
          <w:rFonts w:ascii="Times New Roman"/>
          <w:b/>
          <w:i w:val="false"/>
          <w:color w:val="000000"/>
        </w:rPr>
        <w:t xml:space="preserve"> "___________________________________________________________________"</w:t>
      </w:r>
    </w:p>
    <w:bookmarkEnd w:id="16"/>
    <w:bookmarkStart w:name="z21" w:id="17"/>
    <w:p>
      <w:pPr>
        <w:spacing w:after="0"/>
        <w:ind w:left="0"/>
        <w:jc w:val="left"/>
      </w:pPr>
      <w:r>
        <w:rPr>
          <w:rFonts w:ascii="Times New Roman"/>
          <w:b/>
          <w:i w:val="false"/>
          <w:color w:val="000000"/>
        </w:rPr>
        <w:t xml:space="preserve"> Риддер қаласы әкімінің аппарат басшысының бұйрығына </w:t>
      </w:r>
    </w:p>
    <w:bookmarkEnd w:id="17"/>
    <w:bookmarkStart w:name="z22" w:id="18"/>
    <w:p>
      <w:pPr>
        <w:spacing w:after="0"/>
        <w:ind w:left="0"/>
        <w:jc w:val="left"/>
      </w:pPr>
      <w:r>
        <w:rPr>
          <w:rFonts w:ascii="Times New Roman"/>
          <w:b/>
          <w:i w:val="false"/>
          <w:color w:val="000000"/>
        </w:rPr>
        <w:t xml:space="preserve"> КЕЛІСУ ПАРАҒЫ</w:t>
      </w:r>
    </w:p>
    <w:bookmarkEnd w:id="18"/>
    <w:bookmarkStart w:name="z23" w:id="19"/>
    <w:p>
      <w:pPr>
        <w:spacing w:after="0"/>
        <w:ind w:left="0"/>
        <w:jc w:val="left"/>
      </w:pPr>
      <w:r>
        <w:rPr>
          <w:rFonts w:ascii="Times New Roman"/>
          <w:b/>
          <w:i w:val="false"/>
          <w:color w:val="000000"/>
        </w:rPr>
        <w:t xml:space="preserve"> ЛИСТ СОГЛАСОВАНИЯ </w:t>
      </w:r>
    </w:p>
    <w:bookmarkEnd w:id="19"/>
    <w:bookmarkStart w:name="z24" w:id="20"/>
    <w:p>
      <w:pPr>
        <w:spacing w:after="0"/>
        <w:ind w:left="0"/>
        <w:jc w:val="left"/>
      </w:pPr>
      <w:r>
        <w:rPr>
          <w:rFonts w:ascii="Times New Roman"/>
          <w:b/>
          <w:i w:val="false"/>
          <w:color w:val="000000"/>
        </w:rPr>
        <w:t xml:space="preserve"> к приказу руководителя аппарата акима города Риддера</w:t>
      </w:r>
    </w:p>
    <w:bookmarkEnd w:id="20"/>
    <w:bookmarkStart w:name="z25" w:id="21"/>
    <w:p>
      <w:pPr>
        <w:spacing w:after="0"/>
        <w:ind w:left="0"/>
        <w:jc w:val="left"/>
      </w:pPr>
      <w:r>
        <w:rPr>
          <w:rFonts w:ascii="Times New Roman"/>
          <w:b/>
          <w:i w:val="false"/>
          <w:color w:val="000000"/>
        </w:rPr>
        <w:t xml:space="preserve"> "_____________________________________________________________________"</w:t>
      </w:r>
    </w:p>
    <w:bookmarkEnd w:id="21"/>
    <w:tbl>
      <w:tblPr>
        <w:tblW w:w="0" w:type="auto"/>
        <w:tblCellSpacing w:w="0" w:type="auto"/>
        <w:tblBorders>
          <w:top w:val="none"/>
          <w:left w:val="none"/>
          <w:bottom w:val="none"/>
          <w:right w:val="none"/>
          <w:insideH w:val="none"/>
          <w:insideV w:val="none"/>
        </w:tblBorders>
      </w:tblPr>
      <w:tblGrid>
        <w:gridCol w:w="1602"/>
        <w:gridCol w:w="10698"/>
      </w:tblGrid>
      <w:tr>
        <w:trPr>
          <w:trHeight w:val="30" w:hRule="atLeast"/>
        </w:trPr>
        <w:tc>
          <w:tcPr>
            <w:tcW w:w="16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Исполнитель:</w:t>
            </w:r>
            <w:r>
              <w:br/>
            </w:r>
            <w:r>
              <w:rPr>
                <w:rFonts w:ascii="Times New Roman"/>
                <w:b w:val="false"/>
                <w:i w:val="false"/>
                <w:color w:val="000000"/>
                <w:sz w:val="20"/>
              </w:rPr>
              <w:t>
Бөлім басшысы (бұйрықтың жобасын енгізген)</w:t>
            </w:r>
            <w:r>
              <w:br/>
            </w:r>
            <w:r>
              <w:rPr>
                <w:rFonts w:ascii="Times New Roman"/>
                <w:b w:val="false"/>
                <w:i w:val="false"/>
                <w:color w:val="000000"/>
                <w:sz w:val="20"/>
              </w:rPr>
              <w:t>
Руководитель отдела (вносящий проект приказа)</w:t>
            </w:r>
            <w:r>
              <w:br/>
            </w:r>
            <w:r>
              <w:rPr>
                <w:rFonts w:ascii="Times New Roman"/>
                <w:b w:val="false"/>
                <w:i w:val="false"/>
                <w:color w:val="000000"/>
                <w:sz w:val="20"/>
              </w:rPr>
              <w:t>
</w:t>
            </w:r>
          </w:p>
        </w:tc>
        <w:tc>
          <w:tcPr>
            <w:tcW w:w="106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xml:space="preserve">
"____" _________ ___ жылғы/года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r>
      <w:tr>
        <w:trPr>
          <w:trHeight w:val="30" w:hRule="atLeast"/>
        </w:trPr>
        <w:tc>
          <w:tcPr>
            <w:tcW w:w="16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Мемлекеттік-құқықтық жұмыс бөлімінің басшысы</w:t>
            </w:r>
            <w:r>
              <w:br/>
            </w:r>
            <w:r>
              <w:rPr>
                <w:rFonts w:ascii="Times New Roman"/>
                <w:b w:val="false"/>
                <w:i w:val="false"/>
                <w:color w:val="000000"/>
                <w:sz w:val="20"/>
              </w:rPr>
              <w:t>
Руководитель отдела государственно-правовой работы</w:t>
            </w:r>
            <w:r>
              <w:br/>
            </w:r>
            <w:r>
              <w:rPr>
                <w:rFonts w:ascii="Times New Roman"/>
                <w:b w:val="false"/>
                <w:i w:val="false"/>
                <w:color w:val="000000"/>
                <w:sz w:val="20"/>
              </w:rPr>
              <w:t>
</w:t>
            </w:r>
          </w:p>
        </w:tc>
        <w:tc>
          <w:tcPr>
            <w:tcW w:w="106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6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 xml:space="preserve">города Риддера" </w:t>
            </w:r>
          </w:p>
        </w:tc>
      </w:tr>
    </w:tbl>
    <w:bookmarkStart w:name="z27" w:id="22"/>
    <w:p>
      <w:pPr>
        <w:spacing w:after="0"/>
        <w:ind w:left="0"/>
        <w:jc w:val="left"/>
      </w:pPr>
      <w:r>
        <w:rPr>
          <w:rFonts w:ascii="Times New Roman"/>
          <w:b/>
          <w:i w:val="false"/>
          <w:color w:val="000000"/>
        </w:rPr>
        <w:t xml:space="preserve"> "_______________________________________________________________________"</w:t>
      </w:r>
    </w:p>
    <w:bookmarkEnd w:id="22"/>
    <w:bookmarkStart w:name="z28" w:id="23"/>
    <w:p>
      <w:pPr>
        <w:spacing w:after="0"/>
        <w:ind w:left="0"/>
        <w:jc w:val="left"/>
      </w:pPr>
      <w:r>
        <w:rPr>
          <w:rFonts w:ascii="Times New Roman"/>
          <w:b/>
          <w:i w:val="false"/>
          <w:color w:val="000000"/>
        </w:rPr>
        <w:t xml:space="preserve"> Риддера қаласы әкімі өкімінің, Риддера қаласы әкімдігі қаулысының, жобасына</w:t>
      </w:r>
    </w:p>
    <w:bookmarkEnd w:id="23"/>
    <w:bookmarkStart w:name="z29" w:id="24"/>
    <w:p>
      <w:pPr>
        <w:spacing w:after="0"/>
        <w:ind w:left="0"/>
        <w:jc w:val="left"/>
      </w:pPr>
      <w:r>
        <w:rPr>
          <w:rFonts w:ascii="Times New Roman"/>
          <w:b/>
          <w:i w:val="false"/>
          <w:color w:val="000000"/>
        </w:rPr>
        <w:t xml:space="preserve"> КЕЛІСУ ПАРАҒЫ</w:t>
      </w:r>
    </w:p>
    <w:bookmarkEnd w:id="24"/>
    <w:bookmarkStart w:name="z30" w:id="25"/>
    <w:p>
      <w:pPr>
        <w:spacing w:after="0"/>
        <w:ind w:left="0"/>
        <w:jc w:val="left"/>
      </w:pPr>
      <w:r>
        <w:rPr>
          <w:rFonts w:ascii="Times New Roman"/>
          <w:b/>
          <w:i w:val="false"/>
          <w:color w:val="000000"/>
        </w:rPr>
        <w:t xml:space="preserve"> ЛИСТ СОГЛАСОВАНИЯ </w:t>
      </w:r>
    </w:p>
    <w:bookmarkEnd w:id="25"/>
    <w:bookmarkStart w:name="z31" w:id="26"/>
    <w:p>
      <w:pPr>
        <w:spacing w:after="0"/>
        <w:ind w:left="0"/>
        <w:jc w:val="left"/>
      </w:pPr>
      <w:r>
        <w:rPr>
          <w:rFonts w:ascii="Times New Roman"/>
          <w:b/>
          <w:i w:val="false"/>
          <w:color w:val="000000"/>
        </w:rPr>
        <w:t xml:space="preserve"> к проекту распоряжения акима города Риддера, </w:t>
      </w:r>
      <w:r>
        <w:rPr>
          <w:rFonts w:ascii="Times New Roman"/>
          <w:b/>
          <w:i w:val="false"/>
          <w:color w:val="000000"/>
        </w:rPr>
        <w:t>постановления акимата города Риддера</w:t>
      </w:r>
    </w:p>
    <w:bookmarkEnd w:id="26"/>
    <w:bookmarkStart w:name="z33" w:id="27"/>
    <w:p>
      <w:pPr>
        <w:spacing w:after="0"/>
        <w:ind w:left="0"/>
        <w:jc w:val="left"/>
      </w:pPr>
      <w:r>
        <w:rPr>
          <w:rFonts w:ascii="Times New Roman"/>
          <w:b/>
          <w:i w:val="false"/>
          <w:color w:val="000000"/>
        </w:rPr>
        <w:t xml:space="preserve"> "_____________________________________________________________________"</w:t>
      </w:r>
    </w:p>
    <w:bookmarkEnd w:id="27"/>
    <w:tbl>
      <w:tblPr>
        <w:tblW w:w="0" w:type="auto"/>
        <w:tblCellSpacing w:w="0" w:type="auto"/>
        <w:tblBorders>
          <w:top w:val="none"/>
          <w:left w:val="none"/>
          <w:bottom w:val="none"/>
          <w:right w:val="none"/>
          <w:insideH w:val="none"/>
          <w:insideV w:val="none"/>
        </w:tblBorders>
      </w:tblPr>
      <w:tblGrid>
        <w:gridCol w:w="1365"/>
        <w:gridCol w:w="10935"/>
      </w:tblGrid>
      <w:tr>
        <w:trPr>
          <w:trHeight w:val="30" w:hRule="atLeast"/>
        </w:trPr>
        <w:tc>
          <w:tcPr>
            <w:tcW w:w="13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xml:space="preserve">
Исполнитель: </w:t>
            </w:r>
            <w:r>
              <w:br/>
            </w:r>
            <w:r>
              <w:rPr>
                <w:rFonts w:ascii="Times New Roman"/>
                <w:b w:val="false"/>
                <w:i w:val="false"/>
                <w:color w:val="000000"/>
                <w:sz w:val="20"/>
              </w:rPr>
              <w:t>
Басшы</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109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xml:space="preserve">
"____" _________ ___ жылғы/года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r>
      <w:tr>
        <w:trPr>
          <w:trHeight w:val="30" w:hRule="atLeast"/>
        </w:trPr>
        <w:tc>
          <w:tcPr>
            <w:tcW w:w="13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 аппаратының басшысы</w:t>
            </w:r>
            <w:r>
              <w:br/>
            </w:r>
            <w:r>
              <w:rPr>
                <w:rFonts w:ascii="Times New Roman"/>
                <w:b w:val="false"/>
                <w:i w:val="false"/>
                <w:color w:val="000000"/>
                <w:sz w:val="20"/>
              </w:rPr>
              <w:t xml:space="preserve">
Руководитель аппарата акима города </w:t>
            </w:r>
            <w:r>
              <w:br/>
            </w:r>
            <w:r>
              <w:rPr>
                <w:rFonts w:ascii="Times New Roman"/>
                <w:b w:val="false"/>
                <w:i w:val="false"/>
                <w:color w:val="000000"/>
                <w:sz w:val="20"/>
              </w:rPr>
              <w:t>
</w:t>
            </w:r>
          </w:p>
        </w:tc>
        <w:tc>
          <w:tcPr>
            <w:tcW w:w="109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Мемлекеттік-құқықтық жұмыс бөлімінің басшысы</w:t>
            </w:r>
            <w:r>
              <w:br/>
            </w:r>
            <w:r>
              <w:rPr>
                <w:rFonts w:ascii="Times New Roman"/>
                <w:b w:val="false"/>
                <w:i w:val="false"/>
                <w:color w:val="000000"/>
                <w:sz w:val="20"/>
              </w:rPr>
              <w:t>
Руководитель отдела государственно-правовой работы</w:t>
            </w:r>
            <w:r>
              <w:br/>
            </w:r>
            <w:r>
              <w:rPr>
                <w:rFonts w:ascii="Times New Roman"/>
                <w:b w:val="false"/>
                <w:i w:val="false"/>
                <w:color w:val="000000"/>
                <w:sz w:val="20"/>
              </w:rPr>
              <w:t>
</w:t>
            </w:r>
          </w:p>
        </w:tc>
        <w:tc>
          <w:tcPr>
            <w:tcW w:w="109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9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