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64ef1" w14:textId="9564e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Риддерского городского маслихата от 24 декабря 2014 года № 30/2-V "О бюджете города Риддера на 2015 - 2017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25 августа 2015 года N 37/2-V. Зарегистрировано Департаментом юстиции Восточно-Казахстанской области 03 сентября 2015 года № 4128. Утратило силу - решением Риддерского городского маслихата Восточно-Казахстанской области от 23 декабря 2015 года N 40/2-V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Риддерского городского маслихата Восточно-Казахстанской области от 23.12.2015 N 40/2-V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августа 2015 года № 31/369-V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декабря 2014 года № 24/289-V "Об областном бюджете на 2015-2017 годы" (зарегистрировано в Реестре государственной регистрации нормативных правовых актов за № 4113) Риддерский городской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24 декабря 2014 года № 30/2-V "О бюджете города Риддера на 2015-2017 годы" (зарегистрировано в Реестре государственной регистрации нормативных правовых актов за № 3623, опубликовано в газете "Лениногорская правда" от 30 января 2015 года № 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бюджет города Риддера на 2015 - 2017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4104200,7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2690854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9313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37100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1366933,7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затраты – 4118528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чистое бюджетное кредитование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75555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бюджетные кредиты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75555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- 89882,3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финансирование дефицита (использование профицита) бюджета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89882,3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"7. Предусмотреть на 2015 год в городском бюджете целевые текущие трансферты из областного бюджета в размере 46443,8 тысяч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"8. Предусмотреть в городском бюджете на 2015 год целевые трансферты на развитие из областного бюджета в размере 271334,9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"9. Предусмотреть в городском бюджете на 2015 год целевые текущие трансферты из республиканского бюджета в размере 346817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 согласно приложениям 1, 2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МЫСАЕВ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Секретарь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ПАНЧЕНКО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4"/>
              <w:gridCol w:w="4499"/>
            </w:tblGrid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1 к решению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XХХVII сессии Риддерского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городского маслихата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от 25 августа 2015 года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37/2-V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4"/>
              <w:gridCol w:w="4499"/>
            </w:tblGrid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1 к решению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XХХ сессии Риддерского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городского маслихата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от 24 декабря 2014 года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30/2-V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1081"/>
        <w:gridCol w:w="631"/>
        <w:gridCol w:w="632"/>
        <w:gridCol w:w="5309"/>
        <w:gridCol w:w="40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4104200,7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1366933,7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1366933,7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1366933,7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474"/>
        <w:gridCol w:w="1152"/>
        <w:gridCol w:w="1153"/>
        <w:gridCol w:w="5691"/>
        <w:gridCol w:w="30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управления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и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1992412,5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основное,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1343541,2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1248173,2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 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Капительные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491678,4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развитие инженерно-коммуникационной инфраструктуры и строительство,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грантов на развитие новых производств в моногородах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-89882,3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4"/>
              <w:gridCol w:w="4499"/>
            </w:tblGrid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2 к решению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XХХVII сессии Риддерского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городского маслихата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от 25 августа 2015 года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37/2-V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4"/>
              <w:gridCol w:w="4499"/>
            </w:tblGrid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6 к решению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XХХ сессии Риддерского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городского маслихата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от 24 декабря 2014 года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30/2-V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трансфертов, выделенных из республиканского бюджета на оплату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1291"/>
        <w:gridCol w:w="1291"/>
        <w:gridCol w:w="6377"/>
        <w:gridCol w:w="24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улучшение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