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f934" w14:textId="c42f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03 февраля 2015 года № 124. Зарегистрировано Департаментом юстиции Восточно-Казахстанской области 24 февраля 2015 года № 3704. Утратило силу - постановлением акимата города Риддера Восточно-Казахстанской области от 06 января 2016 года № 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Риддера Восточно-Казахстанской области от 06.01.2016 № 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размеры подушевого финансирования и родительской платы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города Риддер Д.Б. Дюсембаева.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"03 " февраля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размеры подушевого финансирования и родительской платы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- в редакции постановления акимата города Риддера Восточно-Казахстанской области от 29.09.2015 </w:t>
      </w:r>
      <w:r>
        <w:rPr>
          <w:rFonts w:ascii="Times New Roman"/>
          <w:b w:val="false"/>
          <w:i w:val="false"/>
          <w:color w:val="ff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6"/>
        <w:gridCol w:w="2095"/>
        <w:gridCol w:w="2677"/>
        <w:gridCol w:w="543"/>
        <w:gridCol w:w="2677"/>
        <w:gridCol w:w="544"/>
        <w:gridCol w:w="544"/>
        <w:gridCol w:w="54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1034"/>
        <w:gridCol w:w="1322"/>
        <w:gridCol w:w="268"/>
        <w:gridCol w:w="1322"/>
        <w:gridCol w:w="1322"/>
        <w:gridCol w:w="1322"/>
        <w:gridCol w:w="268"/>
        <w:gridCol w:w="842"/>
        <w:gridCol w:w="652"/>
        <w:gridCol w:w="652"/>
        <w:gridCol w:w="268"/>
        <w:gridCol w:w="182"/>
        <w:gridCol w:w="182"/>
        <w:gridCol w:w="102"/>
        <w:gridCol w:w="102"/>
        <w:gridCol w:w="182"/>
        <w:gridCol w:w="182"/>
        <w:gridCol w:w="102"/>
        <w:gridCol w:w="102"/>
        <w:gridCol w:w="183"/>
        <w:gridCol w:w="183"/>
        <w:gridCol w:w="102"/>
        <w:gridCol w:w="103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