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27f73" w14:textId="e227f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Усть-Каменогорского городского маслихата от 23 декабря 2014 года № 34/2-V "О бюджете города Усть-Каменогорска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Усть-Каменогорского городского маслихата Восточно-Казахстанской области от 16 октября 2015 года N 42/2-V. Зарегистрировано Департаментом юстиции Восточно-Казахстанской области 22 октября 2015 года N 4186. Утратило силу - решением Усть-Каменогорского городского маслихата Восточно-Казахстанской области от 23 декабря 2015 года N 44/2-V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Усть-Каменогорского городского маслихата Восточно-Казахстанской области от 23.12.2015 N 44/2-V (вводится в действие с 01.01.2016).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7 октября 2015 года № 32/379-V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10 декабря 2014 года № 24/289-V "Об областном бюджете на 2015-2017 годы"" (зарегистрировано в Реестре государственной регистрации нормативных правовых актов за номером 4173) Усть-Каменогорский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Усть-Каменогорского городского маслихата "О бюджете города Усть-Каменогорска на 2015-2017 годы" от 23 декабря 2014 года № 34/2-V (зарегистрировано в Реестре государственной регистрации нормативных правовых актов за номером 3597, опубликовано 8 января 2015 года в газетах "Өскемен" № 2 и "Усть-Каменогорск" № 2)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бюджет города на 2015-2017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26 172 648,1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налоговым поступлениям – 11 788 783,0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неналоговым поступлениям – 367 380,0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от продажи основного капитала – 2 857 304,0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трансфертов – 11 159 181,1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25 646 902,2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286 832,0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286 832,0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0,0;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- 27 631,0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0,0;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– 27 631,0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профицит бюджета – 266 544,9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использование профицита бюджета – - 266 544,9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"3. Утвердить резерв местного исполнительного органа города Усть-Каменогорска на 2015 год в сумме 3 613,0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Кикина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А. Абакумов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Усть-Каменогорского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16 октября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42/2-V</w:t>
            </w:r>
          </w:p>
        </w:tc>
      </w:tr>
    </w:tbl>
    <w:bookmarkStart w:name="z3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Усть-Каменогорска на 2015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9"/>
        <w:gridCol w:w="760"/>
        <w:gridCol w:w="760"/>
        <w:gridCol w:w="6436"/>
        <w:gridCol w:w="35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доходы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26 172 648,1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11 788 783,0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3 849 824,0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3 849 824,0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1 888 882,0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1 888 882,0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4 517 749,0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2 881 540,0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562 659,0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1 073 000,0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960 261,0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272 600,0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522 561,0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572 067,0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572 067,0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367 380,0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262 100,0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97 100,0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100 280,0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100 280,0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2 857 304,0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2 500 000,0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2 500 000,0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357 304,0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274 304,0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11 159 181,1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11 159 181,1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11 159 181,1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1186"/>
        <w:gridCol w:w="1186"/>
        <w:gridCol w:w="5149"/>
        <w:gridCol w:w="39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затраты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"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25 646 902,2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327 947,2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21 693,0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21 693,0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154 319,0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154 319,0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52 584,2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35 773,8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15 430,4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41 303,0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40 177,0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 и оценка документации по вопросам бюджетных инвестиций и концессии, проведение оценки реализации бюджетных инвестиций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58 048,0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58 048,0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30 145,0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30 145,0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30 145,0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116 393,4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102 619,0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102 619,0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13 774,4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13 130,3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9 374 918,5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9 344 498,3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28 522,0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5 763 544,0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197 903,3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541 258,0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877 529,0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99 871,0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23 687,0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1 728 593,0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81 955,0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30 420,2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30 420,2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1 361 887,0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1 333 160,0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70 735,0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111 712,0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2 830,0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379 127,0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4 930,0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60 376,0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228 532,0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6 820,0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72 954,0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3 882,0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26 118,0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326 992,0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5 726,0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5 726,0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23 001,0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15 971,0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7 030,0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10 538 531,5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2 831 753,0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79 489,0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3 207,0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407 778,0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48 668,0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22 720,0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1 115 176,0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6 071,0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877 139,0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253 505,0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3 277,0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3 277,0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7 689 542,0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4 341 145,3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3 339 959,7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служебного жилища, развитие инженерно-коммуникационной инфраструктуры и строительство, достройка общежитий для молодежи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8 437,0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11 804,5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11 804,5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1 067 289,0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362 810,0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18 766,0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187 438,0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110 258,0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28 358,0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17 990,0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110 750,0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23 369,0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66 340,0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21 041,0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593 729,0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14 666,0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166 150,0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 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395 813,0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102 752,8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13 729,3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12 529,3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38 691,9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17 436,4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13 706,5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14 082,5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9 186,0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36 249,1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земельных отношений 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28 187,7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8 061,4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68 956,0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29 765,0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29 765,0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39 191,0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36 191,0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1 086 143,0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1 086 143,0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66 896,0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715 591,0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303 656,0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1 542 676,5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3 613,0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3 613,0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28 114,5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24 876,5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3 094,1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1 510 949,0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1 500 249,0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18 384,5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18 384,5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1 572,5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16 812,0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286 832,0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286 832,0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286 832,0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286 832,0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реконструкцию и строительство систем тепло-,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286 832,0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-27 631,0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27 631,0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27 631,0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27 631,0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27 631,0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ПРОФИЦИТ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266 544,9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ИСПОЛЬЗОВАНИЕ ПРОФИЦИТА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-266 544,9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