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182b3f" w14:textId="9182b3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архитектуры, градостроительства и строительства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Восточно-Казахстанского областного акимата от 10 декабря 2015 года № 338. Зарегистрировано Департаментом юстиции Восточно-Казахстанской области 19 января 2016 года N 4351. Утратило силу - постановлением Восточно-Казахстанского областного акимата от 26 июня 2020 года № 213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-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Восточно-Казахстанского областного акимата от 26.06.2020 № 213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национальной экономики Республики Казахстан от 27 марта 2015 года № 276 "Об утверждении стандартов государственных услуг в сфере архитектуры, градостроительства и строительства" (зарегистрированным в Реестре государственной регистрации нормативных правовых актов за номером 11133), Восточно-Казахстанский областной акимат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изыскательскую деятельность";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проектную деятельность";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лицензии на строительно-монтажные работы";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4) исключен постановлением Восточно-Казахстанского областного акимата от 10.06.2019 </w:t>
      </w:r>
      <w:r>
        <w:rPr>
          <w:rFonts w:ascii="Times New Roman"/>
          <w:b w:val="false"/>
          <w:i w:val="false"/>
          <w:color w:val="000000"/>
          <w:sz w:val="28"/>
        </w:rPr>
        <w:t>№ 192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Восточно-Казахстанского областного акимата от 10.06.2019 </w:t>
      </w:r>
      <w:r>
        <w:rPr>
          <w:rFonts w:ascii="Times New Roman"/>
          <w:b w:val="false"/>
          <w:i w:val="false"/>
          <w:color w:val="000000"/>
          <w:sz w:val="28"/>
        </w:rPr>
        <w:t>№ 192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Восточно-Казахстанской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Ахметов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декабря 2015 года № 338</w:t>
            </w:r>
          </w:p>
        </w:tc>
      </w:tr>
    </w:tbl>
    <w:bookmarkStart w:name="z15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изыскательскую деятельность"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02.08.2016 </w:t>
      </w:r>
      <w:r>
        <w:rPr>
          <w:rFonts w:ascii="Times New Roman"/>
          <w:b w:val="false"/>
          <w:i w:val="false"/>
          <w:color w:val="ff0000"/>
          <w:sz w:val="28"/>
        </w:rPr>
        <w:t>№ 242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6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"/>
    <w:bookmarkStart w:name="z1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лицензии на изыскательскую деятельность" (далее – государственная услуга) оказывается местным исполнительным органом области, осуществляющим государственный архитектурно–строительный контроль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Результатом оказания государственной услуги является выдача лицензии, переоформление и выдача дубликата лицензии на изыскательскую деятельность, либо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изыскательскую деятельность", утвержденного приказом исполняющего обязанности Министра национальной экономики Республики Казахстан от 27 марта 2015 года № 276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обращения услугополучателя за результатом оказания государственной услуги на бумажном носителе результат оказания государственной услуги, оформленной в электронной форме, распечатывается. </w:t>
      </w:r>
    </w:p>
    <w:bookmarkEnd w:id="3"/>
    <w:bookmarkStart w:name="z21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 </w:t>
      </w:r>
    </w:p>
    <w:bookmarkEnd w:id="4"/>
    <w:bookmarkStart w:name="z2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(либо уполномоченного представителя: юридического лица по документу, подтверждающему полномочия; физического лица по нотариально заверенной доверенности) и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 Содержание процедур (действий), входящих в состав процесса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прием заявления и документов услугополучателя, поступивших через Государственную корпорацию, регистрация в журнале входящей документации.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определение исполнителя. Длительность выполнения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регистрация заявления в ИС ГБД "Е-лицензирование" и проверка полноты представленных услугополучателем документов. Длительность выполнения - 2 (два)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проверка услугодателем соответствия услугополучателя квалификационным требованиям и основаниям для выдачи лицензии в ИС ГБД "Е-лицензирование". Длительность выполнения –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формирование сообщения об отказе в запрашиваемой услуге в связи с имеющимися нарушениями в данных услугополучателя в ИС ГБД "Е-лицензирование". Длительность выполнения - 1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формирование электронной лицензии в ИС ГБД "Е-лицензирование". Электронный документ формируется с использованием ЭЦП уполномоченного лица услугодателя. Длительность выполнения – для выдачи, переоформления лицензии при реорганизации юридического лица-лицензиата в форме выделения и разделения и при переоформлении лицензии с присвоением категории - 2 (два) рабочих дня; для выдачи дубликата лицензии – 1 (один) рабочий день; для переоформления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изменении фамилии, имени, отчества (при его наличии) физического лица-лицензиата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подписание сформированной в ИС ГБД "Е-лицензирование" электронной лицензии. Электронный документ формируется с использованием ЭЦП уполномоченного лица услугодателя.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направление лицензии, переоформленной лицензии, дубликата лицензии на изыскательную деятельность в Государственную корпорацию. Длительность выполнения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Сроки оказания государственной услуги со дня сдачи пакета документов в Государственную корпорацию или портал составляет: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 – 15 рабочих дней (день приема заявлений и документов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дубликата лицензии – 2 рабочих дня (день приема заявлений и документов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переоформление лицензии при изменении наименования и (или) места нахождения юридического лица-лицензиата, переоформлении лицензии при изменении фамилии, имени, отчества (при его наличии) физического лица-лицензиата – 3 рабочих дня (день приема заявлений и документов не входит в срок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услугополучателю расписки о приеме соответствующих документов, которая служит основанием для начала действия 2.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2, указанного в пункте 5 настоящего Регламента, является резолюция руководителя услугодателя, передача документов исполнителю услугодателя, которая служит основанием для начала действия 3.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3, указанного в пункте 5 настоящего Регламента, является зарегистрированное заявление, проверка полноты представленных документов, что служит основанием для начала действия 4.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4, указанного в пункте 5 настоящего регламента, являются данные о соответствии услугополучателя квалификационным требованиям: несоответствие услугополучателя квалификационным требованиям служит основанием для начала действия 5; соответствие услугополучателя квалификационным требованиям служит основанием для начала действия 6.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5, указанного в пункте 5 настоящего Регламента, является направление мотивированного ответа об отказе в предоставлении государственной услуги в Государственную корпорацию для выдачи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6, указанного в пункте 5 настоящего Регламента, является сформированная лицензия, которая служит основанием для начала действия 7.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7, указанного в пункте 5 настоящего Регламента, является подписанная лицензия, которая служит основанием для начала действия 8.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8, указанного в пункте 5 настоящего Регламента, является направление результата оказания государственной услуги (лицензии, переоформленной лицензии, дубликата лицензии) в Государственную корпорацию.</w:t>
      </w:r>
    </w:p>
    <w:bookmarkEnd w:id="5"/>
    <w:bookmarkStart w:name="z44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"/>
    <w:bookmarkStart w:name="z4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прием заявления и документов услугополучателя, поступивших через Государственную корпорацию, канцелярией услугодателя, регистрация в журнале входящей документации.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определение руководителем услугодателя исполнителя. Длительность выполнения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регистрация исполнителем услугодателя заявления в ИС ГБД "Е-лицензирование" и проверка полноты представленных услугополучателем документов. Длительность выполнения - 2 (два)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проверка исполнителем услугодателя соответствия услугополучателя квалификационным требованиям и основаниям для выдачи лицензии в ИС ГБД "Е-лицензирование". Длительность выполнения - 10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формирование исполнителем услугодателя сообщения об отказе в запрашиваемой услуге в связи с имеющимися нарушениями в данных услугополучателя в ИС ГБД "Е-лицензирование". Длительность выполнения - 1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формирование исполнителем услугодателя электронной лицензии в ИС ГБД "Е-лицензирование". Электронный документ формируется с использованием ЭЦП уполномоченного лица услугодателя. Длительность выполнения – для выдачи, переоформления лицензии при реорганизации юридического лица-лицензиата в форме выделения и разделения и при переоформлении лицензии с присвоением категории – 2 (два) рабочих дня; для выдачи дубликата лицензии – 1 (один) рабочий день; для переоформления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изменении фамилии, имени, отчества (при его наличии) физического лица-лицензиата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подписание руководителем услугодателя сформированной в ИС ГБД "Е-лицензирование" электронной лицензии. Электронный документ формируется с использованием ЭЦП уполномоченного лица услугодателя.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направление исполнителем услугодателя лицензии, переоформленной лицензии, дубликата лицензии на изыскательную деятельность в Государственную корпорацию. Длительность выполнения - 15 (пятнадцать) минут.</w:t>
      </w:r>
    </w:p>
    <w:bookmarkEnd w:id="7"/>
    <w:bookmarkStart w:name="z58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8"/>
    <w:bookmarkStart w:name="z5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(либо уполномоченные представители: юридического лица по документу, подтверждающий полномочия; физического лица по нотариально заверенной доверенности) для получения государственной услуги обращаются в Государственную корпорацию и представляют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Порядок подготовки и направления запроса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удостоверенного (подписанного)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направление электронного документа (запроса услугополучателя) удостоверенного (подписанного) ЭЦП оператора Государственной корпорации через интегрированную информационную систему Государственной корпорации (далее – ИИС Государственной корпорации);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полученный пакет документов передается через накопительный сектор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Структурные подразделения или должностные лица, уполномоченные направлять запрос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оператор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Последовательность и сроки взаимодействия с Государственной корпорацией и (или) иными услугодателями, в том числе процедуры (действия) формирования и направления запросов услугодателей по вопросам оказания государственных услуг: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оператора Государственной корпорации в ИИС Государственной корпорации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2 – выбор оператором Государственной корпорации услуги, указанной в настоящем Регламенте, вывод на экран формы запроса для оказания услуги и ввод оператором Государственной корпорации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3 – направление запроса через ШЭП в ГБД ФЛ/ГБД ЮЛ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условие 1 – проверка наличия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4 – формирование сообщения о невозможности получения данных в связи с отсутствием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5 –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7) условие 2 – проверка (обработка)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являющихся основанием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8) процесс 6 – в случае предоставления услугополучателем неполного пакета документов, согласно перечню предусмотренному пунктом 9 Стандарта, работником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7 – направление электронного документа (запроса услугополучателя) удостоверенного (подписанного) ЭЦП оператора Государственной корпорации через ИИС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8 – получение оператором Государственной корпорации сообщения о готовности государственной услуги в ИИС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9 – получение услугополучателем через оператора Государственной корпорации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логин (ИИН/БИН)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4 – оплата услуги на ПШЭП, а затем эта информация поступает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условие 2 – проверка в ИС ГБД "Е-лицензирование"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формирование сообщения об отказе в запрашиваемой услуге, в связи с отсутствием оплаты за оказание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6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указанных в запросе и ИИН/БИН, указанных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7 – формирование сообщения об отказе в запрашиваемой услуге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процесс 8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 процесс 9 – регистрация электронного документа (запроса услугополучателя) в ИС ГБД "Е-лицензирование"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14) условие 4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15) процесс 10 – формирование сообщения об отказе в запрашиваемой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16) процесс 11 – получение услугополучателем результата оказания государственной услуги (электронной лицензии), сформированного порталом.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ИС ГБД "Е-лицензирование" - информационная система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базы данных "Е-лицензирование"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ПШЭП – платежный шлюз "электронного правительства"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ГБД ФЛ - государственная база данных "Физические лица"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ГБД ЮЛ – государственная база данных "Юридические лица"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ИИН – индивидуальный идентификационный номер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БИН – бизнес-идентификационный номер</w:t>
      </w:r>
    </w:p>
    <w:bookmarkEnd w:id="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изыскательскую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деятельность"</w:t>
            </w:r>
          </w:p>
        </w:tc>
      </w:tr>
    </w:tbl>
    <w:bookmarkStart w:name="z106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96000" cy="1468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46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изыскательскую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деятельность"</w:t>
            </w:r>
          </w:p>
        </w:tc>
      </w:tr>
    </w:tbl>
    <w:bookmarkStart w:name="z10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1"/>
    <w:bookmarkStart w:name="z10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оказании государственной услуги через Государственную корпорацию</w:t>
      </w:r>
    </w:p>
    <w:bookmarkEnd w:id="12"/>
    <w:bookmarkStart w:name="z11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340600" cy="1454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45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оказании государственной услуги через портал</w:t>
      </w:r>
    </w:p>
    <w:bookmarkEnd w:id="14"/>
    <w:bookmarkStart w:name="z11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1393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39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услугополучателю результата оказания государственной услуги (электронной лицензии), сформированной порталом</w:t>
      </w:r>
    </w:p>
    <w:bookmarkEnd w:id="16"/>
    <w:bookmarkStart w:name="z11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17"/>
    <w:bookmarkStart w:name="z11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3152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338 </w:t>
            </w:r>
          </w:p>
        </w:tc>
      </w:tr>
    </w:tbl>
    <w:bookmarkStart w:name="z123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проектную деятельность"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02.08.2016 </w:t>
      </w:r>
      <w:r>
        <w:rPr>
          <w:rFonts w:ascii="Times New Roman"/>
          <w:b w:val="false"/>
          <w:i w:val="false"/>
          <w:color w:val="ff0000"/>
          <w:sz w:val="28"/>
        </w:rPr>
        <w:t>№ 242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24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20"/>
    <w:bookmarkStart w:name="z12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1. Государственная услуга "Выдача лицензии на проектную деятельность" (далее – государственная услуга) оказывается местным исполнительным органом области, осуществляющим государственный архитектурно–строительный контроль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Результатом оказания государственной услуги является выдача лицензии, переоформление и выдача дубликата лицензии на проектную деятельность, либо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проектную деятельность", утвержденного приказом исполняющего обязанности Министра национальной экономики Республики Казахстан от 27 марта 2015 года № 276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обращения услугополучателя за результатом оказания государственной услуги на бумажном носителе результат оказания государственной услуги, оформленной в электронной форме, распечатывается. </w:t>
      </w:r>
    </w:p>
    <w:bookmarkEnd w:id="21"/>
    <w:bookmarkStart w:name="z129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 </w:t>
      </w:r>
    </w:p>
    <w:bookmarkEnd w:id="22"/>
    <w:bookmarkStart w:name="z1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(либо уполномоченного представителя: юридического лица по документу, подтверждающему полномочия; физического лица по нотариально заверенной доверенности) и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 Содержание процедур (действий), входящих в состав процесса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прием заявления и документов услугополучателя, поступивших через Государственную корпорацию, регистрация в журнале входящей документации.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определение исполнителя. Длительность выполнения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регистрация заявления в ИС ГБД "Е-лицензирование" и проверка полноты представленных услугополучателем документов. Длительность выполнения - 2 (два)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проверка услугодателем соответствия услугополучателя квалификационным требованиям и основаниям для выдачи лицензии в ИС ГБД "Е-лицензирование". Длительность выполнения –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формирование сообщения об отказе в запрашиваемой услуге в связи с имеющимися нарушениями в данных услугополучателя в ИС ГБД "Е-лицензирование". Длительность выполнения - 1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формирование электронной лицензии в ИС ГБД "Е-лицензирование". Электронный документ формируется с использованием ЭЦП уполномоченного лица услугодателя. Длительность выполнения – для выдачи, переоформления лицензии при реорганизации юридического лица-лицензиата в форме выделения и разделения и при переоформлении лицензии с присвоением категории - 2 (два) рабочих дня; для выдачи дубликата лицензии – 1 (один) рабочий день; для переоформления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изменении фамилии, имени, отчества (при его наличии) физического лица-лицензиата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подписание сформированной в ИС ГБД "Е-лицензирование" электронной лицензии. Электронный документ формируется с использованием ЭЦП уполномоченного лица услугодателя.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направление лицензии, переоформленной лицензии, дубликата лицензии на проектную деятельность в Государственную корпорацию. Длительность выполнения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Сроки оказания государственной услуги со дня сдачи пакета документов в Государственной корпорации или портал составляет: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 – 15 рабочих дней (день приема заявлений и документов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дубликата лицензии – 2 рабочих дня (день приема заявлений и документов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переоформление лицензии при изменении наименования и (или) места нахождения юридического лица-лицензиата, переоформлении лицензии при изменении фамилии, имени, отчества (при его наличии) физического лица-лицензиата – 3 рабочих дня (день приема заявлений и документов не входит в срок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услугополучателю расписки о приеме соответствующих документов, которая служит основанием для начала действия 2.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2, указанного в пункте 5 настоящего Регламента, является резолюция руководителя услугодателя, передача документов исполнителю услугодателя, которая служит основанием для начала действия 3.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3, указанного в пункте 5 настоящего Регламента, является зарегистрированное заявление, проверка полноты представленных документов, что служит основанием для начала действия 4.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4, указанного в пункте 5 настоящего регламента, являются данные о соответствии услугополучателя квалификационным требованиям: несоответствие услугополучателя квалификационным требованиям служит основанием для начала действия 5; соответствие услугополучателя квалификационным требованиям служит основанием для начала действия 6.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5, указанного в пункте 5 настоящего Регламента, является направление мотивированного ответа об отказе в предоставлении государственной услуги в Государственную корпорацию для выдачи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6, указанного в пункте 5 настоящего Регламента, является сформированная лицензия, которая служит основанием для начала действия 7.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7, указанного в пункте 5 настоящего Регламента, является подписанная лицензия, которая служит основанием для начала действия 8.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8, указанного в пункте 5 настоящего Регламента, является направление результата оказания государственной услуги (лицензии, переоформленной лицензии, дубликата лицензии) в Государственную корпорацию.</w:t>
      </w:r>
    </w:p>
    <w:bookmarkEnd w:id="23"/>
    <w:bookmarkStart w:name="z152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4"/>
    <w:bookmarkStart w:name="z153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прием заявления и документов услугополучателя, поступивших через Государственную корпорацию, канцелярией услугодателя, регистрация в журнале входящей документации.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определение руководителем услугодателя исполнителя. Длительность выполнения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регистрация исполнителем услугодателя заявления в ИС ГБД "Е-лицензирование" и проверка полноты представленных услугополучателем документов. Длительность выполнения - 2 (два)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проверка исполнителем услугодателя соответствия услугополучателя квалификационным требованиям и основаниям для выдачи лицензии в ИС ГБД "Е-лицензирование". Длительность выполнения - 10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формирование исполнителем услугодателя сообщения об отказе в запрашиваемой услуге в связи с имеющимися нарушениями в данных услугополучателя в ИС ГБД "Е-лицензирование". Длительность выполнения–1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формирование исполнителем услугодателя электронной лицензии в ИС ГБД "Е-лицензирование". Электронный документ формируется с использованием ЭЦП уполномоченного лица услугодателя. Длительность выполнения – для выдачи, переоформления лицензии при реорганизации юридического лица-лицензиата в форме выделения и разделения и при переоформлении лицензии с присвоением категории - 2 (два) рабочих дня; для выдачи дубликата лицензии – 1 (один) рабочий день; для переоформления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изменении фамилии, имени, отчества (при его наличии) физического лица-лицензиата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подписание руководителем услугодателя сформированной в ИС ГБД "Е-лицензирование" электронной лицензии. Электронный документ формируется с использованием ЭЦП уполномоченного лица услугодателя.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направление исполнителем услугодателя лицензии, переоформленной лицензии, дубликата лицензии на проектную деятельность в Государственную корпорацию.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Длительность выполнения - 15 (пятнадцать) минут.</w:t>
      </w:r>
    </w:p>
    <w:bookmarkEnd w:id="25"/>
    <w:bookmarkStart w:name="z167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государственным корпорациям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6"/>
    <w:bookmarkStart w:name="z168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(либо уполномоченные представители: юридического лица по документу, подтверждающий полномочия; физического лица по нотариально заверенной доверенности) для получения государственной услуги обращаются в Государственной корпорации и представляют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Порядок подготовки и направления запроса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заполнение оператором Государственной корпорации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направление электронного документа (запроса услугополучателя) удостоверенного (подписанного) ЭЦП оператора Государственной корпорации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через интегрированную информационную систему Государственной корпорации (далее – ИИС Государственной корпорации);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полученный пакет документов передается через накопительный сектор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Структурные подразделения или должностные лица, уполномоченные направлять запрос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оператор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Последовательность и сроки взаимодействия с Государственной корпорации и (или) иными услугодателями, в том числе процедуры (действия) формирования и направления запросов услугодателей по вопросам оказания государственных услуг: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оператора Государственной корпорации в ИИС Государственной корпорации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2 – выбор оператором Государственной корпорации услуги, указанной в настоящем Регламенте, вывод на экран формы запроса для оказания услуги и ввод оператором Государственной корпорации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3 – направление запроса через ШЭП в ГБД ФЛ/ГБД ЮЛ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условие 1 – проверка наличия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4 – формирование сообщения о невозможности получения данных в связи с отсутствием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5 –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условие 2 – проверка (обработка) услугодателем соответствия приложенных услугополучателем документов, указанных в пункте 9 Стандарта, являющихся основанием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8) процесс 6 – в случае предоставления услугополучателем неполного пакета документов, согласно перечню предусмотренному пунктом 9 Стандарта, работником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7 – направление электронного документа (запроса услугополучателя) удостоверенного (подписанного) ЭЦП оператора Государственной корпорации через ИИС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8 – получение оператором Государственной корпорации сообщения о готовности государственной услуги в ИИС Государственной корпорации;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9 – получение услугополучателем через оператора Государственной корпорации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логин (ИИН/БИН)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4 – оплата услуги на ПШЭП, а затем эта информация поступает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условие 2 – проверка в ИС ГБД "Е-лицензирование"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формирование сообщения об отказе в запрашиваемой услуге, в связи с отсутствием оплаты за оказание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6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указанных в запросе и ИИН/БИН, указанных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7 – формирование сообщения об отказе в запрашиваемой услуге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процесс 8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 процесс 9 – регистрация электронного документа (запроса услугополучателя) в ИС ГБД "Е-лицензирование"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14) условие 4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15) процесс 10 – формирование сообщения об отказе в запрашиваемой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16) процесс 11 – получение услугополучателем результата оказания государственной услуги (электронной лицензии), сформированного порталом.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ИС ГБД "Е-лицензирование" - информационная система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базы данных "Е-лицензирование"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ПШЭП – платежный шлюз "электронного правительства"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ГБД ФЛ – государственная база данных "Физические лица"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ГБД ЮЛ – государственная база данных "Юридические лица"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ИИН – индивидуальный идентификационный номер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БИН – бизнес-идентификационный номер</w:t>
      </w:r>
    </w:p>
    <w:bookmarkEnd w:id="2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деятельность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организации строительства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жилых зданий за счет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привлечения денег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дольщиков"</w:t>
            </w:r>
          </w:p>
        </w:tc>
      </w:tr>
    </w:tbl>
    <w:bookmarkStart w:name="z217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2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91200" cy="1377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37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проектную деятельность"</w:t>
            </w:r>
          </w:p>
        </w:tc>
      </w:tr>
    </w:tbl>
    <w:bookmarkStart w:name="z219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9"/>
    <w:bookmarkStart w:name="z22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оказании государственной услуги через Государственную корпорацию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30"/>
    <w:bookmarkStart w:name="z22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6959600" cy="1367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959600" cy="136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оказании государственной услуги через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End w:id="32"/>
    <w:bookmarkStart w:name="z22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708900" cy="1381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138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 услугополучателю результата оказания государственной услуги (электронной лицензии), сформированной порталом</w:t>
      </w:r>
    </w:p>
    <w:bookmarkEnd w:id="34"/>
    <w:bookmarkStart w:name="z225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35"/>
    <w:bookmarkStart w:name="z226" w:id="36"/>
    <w:p>
      <w:pPr>
        <w:spacing w:after="0"/>
        <w:ind w:left="0"/>
        <w:jc w:val="left"/>
      </w:pP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3152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"10"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338</w:t>
            </w:r>
          </w:p>
        </w:tc>
      </w:tr>
    </w:tbl>
    <w:bookmarkStart w:name="z230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строительно-монтажные работы"</w:t>
      </w:r>
    </w:p>
    <w:bookmarkEnd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- в редакции постановления Восточно-Казахстанского областного акимата от 02.08.2016 </w:t>
      </w:r>
      <w:r>
        <w:rPr>
          <w:rFonts w:ascii="Times New Roman"/>
          <w:b w:val="false"/>
          <w:i w:val="false"/>
          <w:color w:val="ff0000"/>
          <w:sz w:val="28"/>
        </w:rPr>
        <w:t>№ 242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31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38"/>
    <w:bookmarkStart w:name="z24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лицензии на строительно-монтажные работы" (далее – государственная услуга) оказывается местным исполнительным органом области, осуществляющим государственный архитектурно–строительный контроль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некоммерческое акционерное общество "Государственная корпорация "Правительство для граждан" (далее – Государственная корпорация);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правительства": www.egov.kz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Результатом оказания государственной услуги является выдача лицензии, переоформление и выдача дубликата лицензии на строительно-монтажные работы, либо мотивированный ответ об отказе в предоставлении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лицензии на строительно-монтажные работы", утвержденного приказом исполняющего обязанности Министра национальной экономики Республики Казахстан от 27 марта 2015 года № 276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 обращении услугополучателя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обращения услугополучателя за результатом оказания государственной услуги на бумажном носителе результат оказания государственной услуги, оформленной в электронной форме, распечатывается. </w:t>
      </w:r>
    </w:p>
    <w:bookmarkEnd w:id="39"/>
    <w:bookmarkStart w:name="z24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 </w:t>
      </w:r>
    </w:p>
    <w:bookmarkEnd w:id="40"/>
    <w:bookmarkStart w:name="z25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(либо уполномоченного представителя: юридического лица по документу, подтверждающему полномочия; физического лица по нотариально заверенной доверенности) и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5. Содержание процедур (действий), входящих в состав процесса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1) прием заявления и документов услугополучателя, поступивших через Государственную корпорацию, регистрация в журнале входящей документации.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определение исполнителя. Длительность выполнения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регистрация заявления в ИС ГБД "Е-лицензирование" и проверка полноты представленных услугополучателем документов. Длительность выполнения – 2 (два)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проверка услугодателем соответствия услугополучателя квалификационным требованиям и основаниям для выдачи лицензии в ИС ГБД "Е-лицензирование". Длительность выполнения –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формирование сообщения об отказе в запрашиваемой услуге в связи с имеющимися нарушениями в данных услугополучателя в ИС ГБД "Е-лицензирование". Длительность выполнения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формирование электронной лицензии в ИС ГБД "Е-лицензирование". Электронный документ формируется с использованием ЭЦП уполномоченного лица услугодателя. Длительность выполнения – для выдачи, переоформления лицензии при реорганизации юридического лица-лицензиата в форме выделения и разделения и при переоформлении лицензии с присвоением категории – 2 (два) рабочих дня; для выдачи дубликата лицензии – 1 (один) рабочий день; для переоформления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изменении фамилии, имени, отчества (при его наличии) физического лица-лицензиата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подписание сформированной в ИС ГБД "Е-лицензирование" электронной лицензии. Электронный документ формируется с использованием ЭЦП уполномоченного лица услугодателя.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8) направление лицензии, переоформленной лицензии, дубликата лицензии на строительно-монтажные работы в Государственную корпорацию. Длительность выполнения – 15 (пятнадцать)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Сроки оказания государственной услуги со дня сдачи пакета документов в Государственную корпорацию или портал составляет: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выдача, переоформление лицензии при реорганизации юридического лица-лицензиата в форме выделения и разделения и при переоформлении лицензии с присвоением категории – 15 рабочих дней (день приема заявлений и документов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выдача дубликата лицензии – 2 рабочих дня (день приема заявлений и документов не входит в срок оказания государственной услуги);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переоформление лицензии при перерегистрации индивидуального предпринимателя-лицензиата, изменении его наименования или юридического адреса, переоформление лицензии при изменении наименования и (или) места нахождения юридического лица-лицензиата, переоформлении лицензии при изменении фамилии, имени, отчества (при его наличии) физического лица-лицензиата – 3 рабочих дня (день приема заявлений и документов не входит в срок оказания государственной услуги).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услугополучателю расписки о приеме соответствующих документов, которая служит основанием для начала действия 2.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2, указанного в пункте 5 настоящего Регламента, является резолюция руководителя услугодателя, передача документов исполнителю услугодателя, которая служит основанием для начала действия 3.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3, указанного в пункте 5 настоящего Регламента, является зарегистрированное заявление, проверка полноты представленных документов, что служит основанием для начала действия 4.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4, указанного в пункте 5 настоящего регламента, являются данные о соответствии услугополучателя квалификационным требованиям: несоответствие услугополучателя квалификационным требованиям служит основанием для начала действия 5; соответствие услугополучателя квалификационным требованиям служит основанием для начала действия 6.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5, указанного в пункте 5 настоящего Регламента, является направление мотивированного ответа об отказе в предоставлении государственной услуги в Государственную корпорацию для выдачи услугополучателю.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6, указанного в пункте 5 настоящего Регламента, является сформированная лицензия, которая служит основанием для начала действия 7.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7, указанного в пункте 5 настоящего Регламента, является подписанная лицензия, которая служит основанием для начала действия 8.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Результатом действия 8, указанного в пункте 5 настоящего Регламента, является направление результата оказания государственной услуги (лицензии, переоформленной лицензии, дубликата лицензии) в Государственную корпорацию</w:t>
      </w:r>
    </w:p>
    <w:bookmarkEnd w:id="41"/>
    <w:bookmarkStart w:name="z272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2"/>
    <w:bookmarkStart w:name="z27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прием заявления и документов услугополучателя, поступивших через Государственную корпорацию, канцелярией услугодателя, регистрация в журнале входящей документации.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определение руководителем услугодателя исполнителя. Длительность выполнения – 1 (один) час;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3) регистрация исполнителем услугодателя заявления в ИС ГБД "Е-лицензирование" и проверка полноты представленных услугополучателем документов. Длительность выполнения – 2 (два) рабочих дня;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проверка исполнителем услугодателя соответствия услугополучателя квалификационным требованиям и основаниям для выдачи лицензии в ИС ГБД "Е-лицензирование". Длительность выполнения – 10 (десять)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формирование исполнителем услугодателя сообщения об отказе в запрашиваемой услуге в связи с имеющимися нарушениями в данных услугополучателя в ИС ГБД "Е-лицензирование". Длительность выполнения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формирование исполнителем услугодателя электронной лицензии в ИС ГБД "Е-лицензирование". Электронный документ формируется с использованием ЭЦП уполномоченного лица услугодателя. Длительность выполнения – для выдачи, переоформления лицензии при реорганизации юридического лица-лицензиата в форме выделения и разделения и при переоформлении лицензии с присвоением категории – 2 (два) рабочих дня; для выдачи дубликата лицензии – 1 (один) рабочий день; для переоформления лицензии при перерегистрации индивидуального предпринимателя-лицензиата, изменении его наименования или юридического адреса, переоформления лицензии при изменении наименования и (или) места нахождения юридического лица-лицензиата, переоформлении лицензии при изменении фамилии, имени, отчества (при его наличии) физического лица-лицензиата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подписание руководителем услугодателя сформированной в ИС ГБД "Е-лицензирование" электронной лицензии. Электронный документ формируется с использованием ЭЦП уполномоченного лица услугодателя.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 8) направление исполнителем услугодателя лицензии, переоформленной лицензии, дубликата лицензии на строительно-монтажные работы в Государственную корпорацию. Длительность выполнения - 15 (пятнадцать) минут.</w:t>
      </w:r>
    </w:p>
    <w:bookmarkEnd w:id="43"/>
    <w:bookmarkStart w:name="z286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4"/>
    <w:bookmarkStart w:name="z287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Услугополучатели (либо уполномоченные представители: юридического лица по документу, подтверждающий полномочия; физического лица по нотариально заверенной доверенности) для получения государственной услуги обращаются в Государственную корпорацию и представляют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10. Порядок подготовки и направления запроса услугодателю: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направление электронного документа (запроса услугополучателя) удостоверенного (подписанного) ЭЦП оператора Государственной корпорации через интегрированную информационную систему Государственной корпорации (далее – ИИС Государственной корпорации);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полученный пакет документов передается через накопительный сектор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Структурные подразделения или должностные лица, уполномоченные направлять запрос услугодателя: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оператор Государственной корпорации.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Последовательность и сроки взаимодействия с Государственной корпорации и (или) иными услугодателями, в том числе процедуры (действия) формирования и направления запросов услугодателей по вопросам оказания государственных услуг: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процесс 1 – ввод оператора Государственной корпорации в ИИС Государственную корпорацию логина и пароля (процесс авторизации)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2 – выбор оператором Государственной корпорации услуги, указанной в настоящем Регламенте, вывод на экран формы запроса для оказания услуги и ввод оператором Государственной корпорации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процесс 3 – направление запроса через ШЭП в ГБД ФЛ/ГБД ЮЛ о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условие 1 – проверка наличия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4 – формирование сообщения о невозможности получения данных в связи с отсутствием данных услугополучателя в ГБД ФЛ/ГБД ЮЛ;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5 – заполнение оператором Государственной корпорации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условие 2 – проверка (обработка) услугодателем соответствия приложенных услугополучателем документов, указанных в пункте 9 Стандарта, являющихся основанием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8) процесс 6 – в случае предоставления услугополучателем неполного пакета документов, согласно перечню предусмотренному пунктом 9 Стандарта, работником Государственной корпорации выдается расписка об отказе в приеме документов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7 – направление электронного документа (запроса услугополучателя) удостоверенного (подписанного) ЭЦП оператора Государственной корпорации через ИИС Государственная корпорация;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8 – получение оператором сообщения о готовности государственной услуги в ИИС Государственная корпорация;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9 – получение услугополучателем через оператора Государственной корпорации результата оказания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логин (ИИН/БИН)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4 – оплата услуги на ПШЭП, а затем эта информация поступает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условие 2 – проверка в ИС ГБД "Е-лицензирование" факта оплаты за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формирование сообщения об отказе в запрашиваемой услуге, в связи с отсутствием оплаты за оказание услуги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6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указанных в запросе и ИИН/БИН, указанных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процесс 7 – формирование сообщения об отказе в запрашиваемой услуге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процесс 8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 процесс 9 – регистрация электронного документа (запроса услугополучателя) в ИС ГБД "Е-лицензирование"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14) условие 4 – проверка услугодателем соответствия услугополучателя квалификационным требованиям и основаниям для выдачи лицензии;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15) процесс 10 – формирование сообщения об отказе в запрашиваемой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16) процесс 11 – получение услугополучателем результата оказания государственной услуги (электронной лицензии), сформированного порталом.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ИС ГБД "Е-лицензирование" - информационная система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базы данных "Е-лицензирование"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ПШЭП – платежный шлюз "электронного правительства"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ГБД ФЛ - государственная база данных "Физические лица"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ГБД ЮЛ – государственная база данных "Юридические лица"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ИИН – индивидуальный идентификационный номер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БИН – бизнес-идентификационный номер</w:t>
      </w:r>
    </w:p>
    <w:bookmarkEnd w:id="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строительно-монтажные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работы"</w:t>
            </w:r>
          </w:p>
        </w:tc>
      </w:tr>
    </w:tbl>
    <w:bookmarkStart w:name="z334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46"/>
    <w:bookmarkStart w:name="z335" w:id="47"/>
    <w:p>
      <w:pPr>
        <w:spacing w:after="0"/>
        <w:ind w:left="0"/>
        <w:jc w:val="left"/>
      </w:pP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5918200" cy="1379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137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лицензии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строительно-монтажные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оказании государственной услуги через Государственную корпорацию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56400" cy="1352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1352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оказании государственной услуги через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91400" cy="1346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91400" cy="134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 услугополучателю результата оказания государственной услуги (электронной лицензии), сформированной порталом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"10"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338</w:t>
            </w:r>
          </w:p>
        </w:tc>
      </w:tr>
    </w:tbl>
    <w:bookmarkStart w:name="z337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лицензии на деятельность по организации строительства жилых зданий за счет привлечения денег дольщиков"</w:t>
      </w:r>
    </w:p>
    <w:bookmarkEnd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исключен постановлением Восточно-Казахстанского областного акимата от 10.06.2019 </w:t>
      </w:r>
      <w:r>
        <w:rPr>
          <w:rFonts w:ascii="Times New Roman"/>
          <w:b w:val="false"/>
          <w:i w:val="false"/>
          <w:color w:val="ff0000"/>
          <w:sz w:val="28"/>
        </w:rPr>
        <w:t>№ 192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от "10" декабря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№ 338</w:t>
            </w:r>
          </w:p>
        </w:tc>
      </w:tr>
    </w:tbl>
    <w:bookmarkStart w:name="z444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</w:t>
      </w:r>
    </w:p>
    <w:bookmarkEnd w:id="49"/>
    <w:bookmarkStart w:name="z445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50"/>
    <w:bookmarkStart w:name="z446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 (далее – государственная услуга) оказывается местным исполнительным органом области, осуществляющим государственный архитектурно-строительный контроль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результата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веб-портал "электронного правительства": www.egov.kz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выдача аттестата эксперта, осуществляющего экспертные работы и инжиниринговые услуги в сфере архитектурной, градостроительной и строительной деятельности (далее – аттестат)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 "Аттестация экспертов, осуществляющих экспертные работы и инжиниринговые услуги в сфере архитектурной, градостроительной и строительной деятельности", утвержденному приказом исполняющего обязанности Министра национальной экономики Республики Казахстан от 27 марта 2015 года № 276 (далее - Стандарт), либо мотивированный ответ об отказе в предоставлении государственной услуги в случае и по основаниям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услуги: электронная.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случае обращения услугополучателя за результатом оказания государственной услуги на бумажном носителе, результат оказания государственной услуги оформляется в электронной форме, распечатывается и заверяется печатью и подписью уполномоченного лица услугодателя. </w:t>
      </w:r>
    </w:p>
    <w:bookmarkEnd w:id="51"/>
    <w:bookmarkStart w:name="z45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 </w:t>
      </w:r>
    </w:p>
    <w:bookmarkEnd w:id="52"/>
    <w:bookmarkStart w:name="z455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наличие заявления услугополучателя и документов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прием заявления и документов услугополучателя, согласно пункту 9 Стандарта, регистрация в журнале входящей документации.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определение исполнителя. Длительность выполнения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регистрация заявления в ИС ГБД "Е-разрешение" и проверка услугодателем соответствия услугополучателя квалификационным требованиям и основаниям для выдачи аттестата в ИС ГБД "Е-разрешение". Длительность выполнения - 12 (двенадцать)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4) формирование электронного аттестата в ИС ГБД "Е-разрешение", либо мотивированного ответа об отказе в предоставлении государственной услуги в случае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Электронный документ формируется с использованием ЭЦП (далее-ЭЦП) уполномоченного лица услугодателя. Длительность выполнения – 5 (пять)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подписание сформированного в ИС ГБД "Е-разрешение" электронного аттестата либо мотивированного ответа об отказе в предоставлении государственной услуги. Электронный документ формируется с использованием ЭЦП уполномоченного лица услугодателя.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выдача услугополучателю аттестата в форме электронного документа, удостоверенного ЭЦП уполномоченного лица услугодателя, либо мотивированного ответа об отказе в предоставлении государственной услуги. Длительность выполнения – 1 (один) рабочий день.</w:t>
      </w:r>
    </w:p>
    <w:bookmarkEnd w:id="53"/>
    <w:bookmarkStart w:name="z46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услуги: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 дня сдачи пакета документов услугодателю или на портал в течении -30 (тридцати) рабочих дней.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с изменением, внесенным постановлением Восточно-Казахстанского областного акимата от 28.04.2017 </w:t>
      </w:r>
      <w:r>
        <w:rPr>
          <w:rFonts w:ascii="Times New Roman"/>
          <w:b w:val="false"/>
          <w:i w:val="false"/>
          <w:color w:val="000000"/>
          <w:sz w:val="28"/>
        </w:rPr>
        <w:t>№ 117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пункте 5 настоящего Регламента, является выдача услугополучателю расписки о приеме соответствующих документов, которая служит основанием для начала действия 2.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2, указанного в пункте 5 настоящего Регламента, является резолюция руководителя услугодателя и передача документов исполнителю услугодателя, которые служат основанием для начала действия 3.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3, указанного в пункте 5 настоящего Регламента, является зарегистрированное заявление и данные о соответствии услугополучателя квалификационным требованиям, которые служат основанием для начала действия 4.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4, указанного в пункте 5 настоящего Регламента, является сформированный аттестат либо мотивированный ответ об отказе в предоставлении государственной услуги, который служит основанием для начала действия 5.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действия 5, указанного в пункте 5 настоящего Регламента, является подписанный аттестат либо мотивированный ответ об отказе в предоставлении государственной услуги, который служит основанием для начала действия 6.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Результатом действия 6, указанного в пункте 5 настоящего Регламента, является выдача аттестата либо мотивированного ответа об отказе в предоставлении государственной услуги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0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5"/>
    <w:bookmarkStart w:name="z471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Перечень структурных подразделений (работников) услугодателя, которые участвуют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прием заявления и документов услугополучателя канцелярией услугодателя, регистрация в журнале входящей документации.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определение руководителем услугодателя исполнителя. Длительность выполнения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регистрация заявления исполнителем услугодателя в ИС ГБД "Е-разрешение" и проверка соответствия услугополучателя квалификационным требованиям и основаниям для выдачи аттестата в ИС ГБД "Е-разрешение". Длительность выполнения – 12 (двенадцать)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формирование исполнителем услугодателя электронного аттестата в ИС ГБД "Е-разрешение" либо мотивированного ответа об отказе в предоставлении государственной услуги. Электронный документ формируется с использованием ЭЦП уполномоченного лица услугодателя. Длительность выполнения – 5 (пять)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подписание руководителем услугодателя сформированного в ИС ГБД "Е-разрешение" электронного аттестата либо мотивированного ответа об отказе в предоставлении государственной услуги. Электронный документ формируется с использованием ЭЦП уполномоченного лица услугодателя.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выдача канцелярией услугодателя услугополучателю аттестата в форме электронного документа, удостоверенного ЭЦП уполномоченного лица услугодателя, либо мотивированного ответа об отказе в предоставлении государственной услуги. Длительность выполнения - 1 (один) рабочий день.</w:t>
      </w:r>
    </w:p>
    <w:bookmarkEnd w:id="56"/>
    <w:bookmarkStart w:name="z482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процессе оказания государственной услуги</w:t>
      </w:r>
    </w:p>
    <w:bookmarkEnd w:id="57"/>
    <w:bookmarkStart w:name="z48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Порядок обращения и последовательности процедур (действий)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1) услугополучатель осуществляет регистрацию на портале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портале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3) условие 1 – проверка на портале подлинности данных о зарегистрированном услугополучателе через логин (ИИН)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6) процесс 4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7)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ИИН, указанных в запросе и ИИН, указанных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8) процесс 5 – формирование сообщения об отказе в запрашиваемой услуге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9) процесс 6 – удостоверение (подписание) посредством ЭЦП услугополучателя заполненной формы (введенных данных) запроса на оказание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10) процесс 7 – регистрация электронного документа (запроса услугополучателя) в ИС ГБД "Е-разрешение" и обработка запроса в ИС ГБД "Е-разрешение";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11) условие 4 – проверка услугодателем соответствия услугополучателя квалификационным требованиям и основаниям для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12) процесс 8 – формирование сообщения об отказе в запрашиваемой услуге в связи с имеющимися нарушениями в данных услугополучателя в ИС ГБД "Е-разрешение";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13) процесс 9 – получение услугополучателем результата оказания государственной услуги (электронный аттестат), сформированного порталом.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11. Подробное описание последовательности процедур (действий), взаимодействий услугодателя в процессе оказания государственной услуги, а также порядка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размещен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Примечание: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ИС ГБД "Е-разрешение" - информационная система государственной базы данных "Е-разрешение"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ИИН – индивидуальный идентификационный номер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ЭЦП – электронная цифровая подпись</w:t>
      </w:r>
    </w:p>
    <w:bookmarkEnd w:id="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"Аттестация экспертов,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осуществляющих экспертные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работы и инжиниринговые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в сфере архитектурной,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градостроительной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строительной деятельности"</w:t>
            </w:r>
          </w:p>
        </w:tc>
      </w:tr>
    </w:tbl>
    <w:bookmarkStart w:name="z505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59"/>
    <w:bookmarkStart w:name="z506" w:id="60"/>
    <w:p>
      <w:pPr>
        <w:spacing w:after="0"/>
        <w:ind w:left="0"/>
        <w:jc w:val="left"/>
      </w:pP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5372100" cy="1272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1272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"Аттестация экспертов,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осуществляющих экспертные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работы и инжиниринговые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в сфере архитектурной,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градостроительной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строительной деятельности"</w:t>
            </w:r>
          </w:p>
        </w:tc>
      </w:tr>
    </w:tbl>
    <w:bookmarkStart w:name="z508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61"/>
    <w:bookmarkStart w:name="z50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оказании государственной услуги через услугодателя</w:t>
      </w:r>
    </w:p>
    <w:bookmarkEnd w:id="62"/>
    <w:bookmarkStart w:name="z510" w:id="63"/>
    <w:p>
      <w:pPr>
        <w:spacing w:after="0"/>
        <w:ind w:left="0"/>
        <w:jc w:val="left"/>
      </w:pP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5537200" cy="1156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1156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11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оказании государственной услуги через портал</w:t>
      </w:r>
    </w:p>
    <w:bookmarkEnd w:id="64"/>
    <w:bookmarkStart w:name="z512" w:id="65"/>
    <w:p>
      <w:pPr>
        <w:spacing w:after="0"/>
        <w:ind w:left="0"/>
        <w:jc w:val="left"/>
      </w:pP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6896100" cy="1242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1242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13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 и сокращения:</w:t>
      </w:r>
    </w:p>
    <w:bookmarkEnd w:id="66"/>
    <w:bookmarkStart w:name="z514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10500" cy="909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header.xml" Type="http://schemas.openxmlformats.org/officeDocument/2006/relationships/header" Id="rId2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