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2b3f" w14:textId="9182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декабря 2015 года № 338. Зарегистрировано Департаментом юстиции Восточно-Казахстанской области 19 января 2016 года N 4351. Утратило силу - постановлением Восточно-Казахстанского областного акимата от 26 июня 2020 года № 213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26.06.2020 № 213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(зарегистрированным в Реестре государственной регистрации нормативных правовых актов за номером 11133),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Восточно-Казахстанского областного акимата от 10.06.2019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Восточно-Казахстанского областного акимата от 10.06.2019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338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изыскательскую деятельность"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02.08.2016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изыскательскую деятельность" (далее – государственная услуга) оказывается местным исполнительным органом области, осуществляющим государственный архитектурно–строительный контроль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изыскательскую деятельность", утвержденного приказом исполняющего обязанности Министра национальной экономики Республики Казахстан от 27 марта 2015 года № 276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результатом оказания государственной услуги на бумажном носителе результат оказания государственной услуги, оформленной в электронной форме, распечатывается.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и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 и документов услугополучателя, поступивших через Государственную корпорацию, регистрация в журнале входящей документации.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исполнителя.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регистрация заявления в ИС ГБД "Е-лицензирование" и проверка полноты представленных услугополучателем документов. Длительность выполнения - 2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услугодателем соответствия услугополучателя квалификационным требованиям и основаниям для выдачи лицензии в ИС ГБД "Е-лицензирование". Длительность выполнения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формирование сообщения об отказе в запрашиваемой услуге в связи с имеющимися нарушениями в данных услугополучателя в ИС ГБД "Е-лицензирование". Длительность выполнения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формирование электронной лицензии в ИС ГБД "Е-лицензирование". Электронный документ формируется с использованием ЭЦП уполномоченного лица услугодателя. Длительность выполнения – для выдачи, переоформления лицензии при реорганизации юридического лица-лицензиата в форме выделения и разделения и при переоформлении лицензии с присвоением категории - 2 (два) рабочих дня; для выдачи дубликата лицензии – 1 (один) рабочий день; для переоформления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подписание сформированной в ИС ГБД "Е-лицензирование" электронной лицензии. Электронный документ формируется с использованием ЭЦП уполномоченного лица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направление лицензии, переоформленной лицензии, дубликата лицензии на изыскательную деятельность в Государственную корпорацию.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оказания государственной услуги со дня сдачи пакета документов в Государственную корпорацию или портал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дубликата лицензии – 2 рабочих дня (день приема заявлений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3 рабочих дня (день приема заявлений и документов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расписки о приеме соответствующих документов, которая служит основанием для начала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резолюция руководителя услугодателя, передача документов исполнителю услугодателя, которая служит основанием для начала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зарегистрированное заявление, проверка полноты представленных документов, что служит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являются данные о соответствии услугополучателя квалификационным требованиям: несоответствие услугополучателя квалификационным требованиям служит основанием для начала действия 5; соответствие услугополучателя квалификационным требованиям служит основанием для начала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пункте 5 настоящего Регламента, является направление мотивированного ответа об отказе в предоставлении государственной услуги в Государственную корпорацию для выдачи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6, указанного в пункте 5 настоящего Регламента, является сформированная лицензия, которая служит основанием для начала действия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7, указанного в пункте 5 настоящего Регламента, является подписанная лицензия, которая служит основанием для начала действия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8, указанного в пункте 5 настоящего Регламента, является направление результата оказания государственной услуги (лицензии, переоформленной лицензии, дубликата лицензии) в Государственную корпорацию.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 и документов услугополучателя, поступивших через Государственную корпорацию, канцелярией услугодателя, регистрация в журнале входящей документации.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руководителем услугодателя исполнителя.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регистрация исполнителем услугодателя заявления в ИС ГБД "Е-лицензирование" и проверка полноты представленных услугополучателем документов. Длительность выполнения - 2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исполнителем услугодателя соответствия услугополучателя квалификационным требованиям и основаниям для выдачи лицензии в ИС ГБД "Е-лицензирование". Длительность выполнения - 10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формирование исполнителем услугодателя сообщения об отказе в запрашиваемой услуге в связи с имеющимися нарушениями в данных услугополучателя в ИС ГБД "Е-лицензирование". Длительность выполнения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формирование исполнителем услугодателя электронной лицензии в ИС ГБД "Е-лицензирование". Электронный документ формируется с использованием ЭЦП уполномоченного лица услугодателя. Длительность выполнения – для выдачи, переоформления лицензии при реорганизации юридического лица-лицензиата в форме выделения и разделения и при переоформлении лицензии с присвоением категории – 2 (два) рабочих дня; для выдачи дубликата лицензии – 1 (один) рабочий день; для переоформления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подписание руководителем услугодателя сформированной в ИС ГБД "Е-лицензирование" электронной лицензии. Электронный документ формируется с использованием ЭЦП уполномоченного лица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направление исполнителем услугодателя лицензии, переоформленной лицензии, дубликата лицензии на изыскательную деятельность в Государственную корпорацию. Длительность выполнения - 15 (пятнадцать) минут.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(либо уполномоченные представители: юридического лица по документу, подтверждающий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удостоверенного (подписанного)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направление электронного документа (запроса услугополучателя) удостоверенного (подписанного) ЭЦП оператора Государственной корпорации через интегрированную информационную систему Государственной корпорации (далее – ИИС Государственной корпорации);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полученный пакет документов передается через накопительный сектор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оператора Государственной корпорации в ИИС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являющихся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процесс 6 – в случае предоставления услугополучателем неполного пакета документов, согласно перечню предусмотренному пунктом 9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направление электронного документа (запроса услугополучателя) удостоверенного (подписанного) ЭЦП оператора Государственной корпорации через ИИС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получение оператором Государственной корпорации сообщения о готовности государственной услуги в ИИС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оператора Государственной корпорации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 и ИИН/БИН,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оказания государственной услуги (электронной лицензии),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 ГБД "Е-лицензирование" - информационная система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базы данных "Е-лицензирование"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ПШЭП – платежный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-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10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146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46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10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"/>
    <w:bookmarkStart w:name="z10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Государственную корпорацию</w:t>
      </w:r>
    </w:p>
    <w:bookmarkEnd w:id="12"/>
    <w:bookmarkStart w:name="z1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340600" cy="145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45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через портал</w:t>
      </w:r>
    </w:p>
    <w:bookmarkEnd w:id="14"/>
    <w:bookmarkStart w:name="z1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39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9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оказания государственной услуги (электронной лицензии), сформированной порталом</w:t>
      </w:r>
    </w:p>
    <w:bookmarkEnd w:id="16"/>
    <w:bookmarkStart w:name="z1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7"/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3152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338 </w:t>
            </w:r>
          </w:p>
        </w:tc>
      </w:tr>
    </w:tbl>
    <w:bookmarkStart w:name="z1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проектную деятельность"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02.08.2016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1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 на проектную деятельность" (далее – государственная услуга) оказывается местным исполнительным органом области, осуществляющим государственный архитектурно–строительный контроль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проектную деятельность", утвержденного приказом исполняющего обязанности Министра национальной экономики Республики Казахстан от 27 марта 2015 года № 276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результатом оказания государственной услуги на бумажном носителе результат оказания государственной услуги, оформленной в электронной форме, распечатывается. </w:t>
      </w:r>
    </w:p>
    <w:bookmarkEnd w:id="21"/>
    <w:bookmarkStart w:name="z1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22"/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и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 и документов услугополучателя, поступивших через Государственную корпорацию, регистрация в журнале входящей документации.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исполнителя.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регистрация заявления в ИС ГБД "Е-лицензирование" и проверка полноты представленных услугополучателем документов. Длительность выполнения - 2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услугодателем соответствия услугополучателя квалификационным требованиям и основаниям для выдачи лицензии в ИС ГБД "Е-лицензирование". Длительность выполнения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формирование сообщения об отказе в запрашиваемой услуге в связи с имеющимися нарушениями в данных услугополучателя в ИС ГБД "Е-лицензирование". Длительность выполнения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формирование электронной лицензии в ИС ГБД "Е-лицензирование". Электронный документ формируется с использованием ЭЦП уполномоченного лица услугодателя. Длительность выполнения – для выдачи, переоформления лицензии при реорганизации юридического лица-лицензиата в форме выделения и разделения и при переоформлении лицензии с присвоением категории - 2 (два) рабочих дня; для выдачи дубликата лицензии – 1 (один) рабочий день; для переоформления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подписание сформированной в ИС ГБД "Е-лицензирование" электронной лицензии. Электронный документ формируется с использованием ЭЦП уполномоченного лица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направление лицензии, переоформленной лицензии, дубликата лицензии на проектную деятельность в Государственную корпорацию.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оказания государственной услуги со дня сдачи пакета документов в Государственной корпорации или портал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дубликата лицензии – 2 рабочих дня (день приема заявлений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3 рабочих дня (день приема заявлений и документов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расписки о приеме соответствующих документов, которая служит основанием для начала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2, указанного в пункте 5 настоящего Регламента, является резолюция руководителя услугодателя, передача документов исполнителю услугодателя, которая служит основанием для начала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зарегистрированное заявление, проверка полноты представленных документов, что служит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являются данные о соответствии услугополучателя квалификационным требованиям: несоответствие услугополучателя квалификационным требованиям служит основанием для начала действия 5; соответствие услугополучателя квалификационным требованиям служит основанием для начала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пункте 5 настоящего Регламента, является направление мотивированного ответа об отказе в предоставлении государственной услуги в Государственную корпорацию для выдачи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пункте 5 настоящего Регламента, является сформированная лицензия, которая служит основанием для начала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7, указанного в пункте 5 настоящего Регламента, является подписанная лицензия, которая служит основанием для начала действия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8, указанного в пункте 5 настоящего Регламента, является направление результата оказания государственной услуги (лицензии, переоформленной лицензии, дубликата лицензии) в Государственную корпорацию.</w:t>
      </w:r>
    </w:p>
    <w:bookmarkEnd w:id="23"/>
    <w:bookmarkStart w:name="z1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1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 и документов услугополучателя, поступивших через Государственную корпорацию, канцелярией услугодателя, регистрация в журнале входящей документации.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руководителем услугодателя исполнителя.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регистрация исполнителем услугодателя заявления в ИС ГБД "Е-лицензирование" и проверка полноты представленных услугополучателем документов. Длительность выполнения - 2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исполнителем услугодателя соответствия услугополучателя квалификационным требованиям и основаниям для выдачи лицензии в ИС ГБД "Е-лицензирование". Длительность выполнения - 10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формирование исполнителем услугодателя сообщения об отказе в запрашиваемой услуге в связи с имеющимися нарушениями в данных услугополучателя в ИС ГБД "Е-лицензирование". Длительность выполнения–1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формирование исполнителем услугодателя электронной лицензии в ИС ГБД "Е-лицензирование". Электронный документ формируется с использованием ЭЦП уполномоченного лица услугодателя. Длительность выполнения – для выдачи, переоформления лицензии при реорганизации юридического лица-лицензиата в форме выделения и разделения и при переоформлении лицензии с присвоением категории - 2 (два) рабочих дня; для выдачи дубликата лицензии – 1 (один) рабочий день; для переоформления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подписание руководителем услугодателя сформированной в ИС ГБД "Е-лицензирование" электронной лицензии. Электронный документ формируется с использованием ЭЦП уполномоченного лица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направление исполнителем услугодателя лицензии, переоформленной лицензии, дубликата лицензии на проектную деятельность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- 15 (пятнадцать) минут.</w:t>
      </w:r>
    </w:p>
    <w:bookmarkEnd w:id="25"/>
    <w:bookmarkStart w:name="z1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государственным корпорациям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1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(либо уполномоченные представители: юридического лица по документу, подтверждающий полномочия; физического лица по нотариально заверенной доверенности) для получения государственной услуги обращаются в Государственной корпорации и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заполнение оператором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направление электронного документа (запроса услугополучателя) удостоверенного (подписанного) ЭЦП оператора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интегрированную информационную систему Государственной корпорации (далее – ИИС Государственной корпорации);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полученный пакет документов передается через накопительный сектор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Последовательность и сроки взаимодействия с Государственной корпорации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оператора Государственной корпорации в ИИС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(обработка) услугодателем соответствия приложенных услугополучателем документов, указанных в пункте 9 Стандарта, являющихся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процесс 6 – в случае предоставления услугополучателем неполного пакета документов, согласно перечню предусмотренному пунктом 9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направление электронного документа (запроса услугополучателя) удостоверенного (подписанного) ЭЦП оператора Государственной корпорации через ИИС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получение оператором Государственной корпорации сообщения о готовности государственной услуги в ИИС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оператора Государственной корпорации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 и ИИН/БИН,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оказания государственной услуги (электронной лицензии),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 ГБД "Е-лицензирование" - информационная система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базы данных "Е-лицензирование"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ПШЭП – платежный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bookmarkStart w:name="z21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137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37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21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"/>
    <w:bookmarkStart w:name="z2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bookmarkStart w:name="z2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959600" cy="136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36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bookmarkStart w:name="z2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708900" cy="138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8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 услугополучателю результата оказания государственной услуги (электронной лицензии), сформированной порталом</w:t>
      </w:r>
    </w:p>
    <w:bookmarkEnd w:id="34"/>
    <w:bookmarkStart w:name="z22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5"/>
    <w:bookmarkStart w:name="z226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3152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338</w:t>
            </w:r>
          </w:p>
        </w:tc>
      </w:tr>
    </w:tbl>
    <w:bookmarkStart w:name="z23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строительно-монтажные работы"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02.08.2016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2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строительно-монтажные работы" (далее – государственная услуга) оказывается местным исполнительным органом области, осуществляющим государственный архитектурно–строительный контроль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строительно-монтажные работы", утвержденного приказом исполняющего обязанности Министра национальной экономики Республики Казахстан от 27 марта 2015 года № 276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результатом оказания государственной услуги на бумажном носителе результат оказания государственной услуги, оформленной в электронной форме, распечатывается. </w:t>
      </w:r>
    </w:p>
    <w:bookmarkEnd w:id="39"/>
    <w:bookmarkStart w:name="z2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40"/>
    <w:bookmarkStart w:name="z2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и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прием заявления и документов услугополучателя, поступивших через Государственную корпорацию, регистрация в журнале входящей документации.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исполнителя.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регистрация заявления в ИС ГБД "Е-лицензирование" и проверка полноты представленных услугополучателем документов. Длительность выполнения –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услугодателем соответствия услугополучателя квалификационным требованиям и основаниям для выдачи лицензии в ИС ГБД "Е-лицензирование". Длительность выполнения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формирование сообщения об отказе в запрашиваемой услуге в связи с имеющимися нарушениями в данных услугополучателя в ИС ГБД "Е-лицензирование".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формирование электронной лицензии в ИС ГБД "Е-лицензирование". Электронный документ формируется с использованием ЭЦП уполномоченного лица услугодателя. Длительность выполнения – для выдачи, переоформления лицензии при реорганизации юридического лица-лицензиата в форме выделения и разделения и при переоформлении лицензии с присвоением категории – 2 (два) рабочих дня; для выдачи дубликата лицензии – 1 (один) рабочий день; для переоформления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подписание сформированной в ИС ГБД "Е-лицензирование" электронной лицензии. Электронный документ формируется с использованием ЭЦП уполномоченного лица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8) направление лицензии, переоформленной лицензии, дубликата лицензии на строительно-монтажные работы в Государственную корпорацию.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оказания государственной услуги со дня сдачи пакета документов в Государственную корпорацию или портал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дубликата лицензии – 2 рабочих дня (день приема заявлений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3 рабочих дня (день приема заявлений и документов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расписки о приеме соответствующих документов, которая служит основанием для начала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резолюция руководителя услугодателя, передача документов исполнителю услугодателя, которая служит основанием для начала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зарегистрированное заявление, проверка полноты представленных документов, что служит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являются данные о соответствии услугополучателя квалификационным требованиям: несоответствие услугополучателя квалификационным требованиям служит основанием для начала действия 5; соответствие услугополучателя квалификационным требованиям служит основанием для начала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пункте 5 настоящего Регламента, является направление мотивированного ответа об отказе в предоставлении государственной услуги в Государственную корпорацию для выдачи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пункте 5 настоящего Регламента, является сформированная лицензия, которая служит основанием для начала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7, указанного в пункте 5 настоящего Регламента, является подписанная лицензия, которая служит основанием для начала действия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действия 8, указанного в пункте 5 настоящего Регламента, является направление результата оказания государственной услуги (лицензии, переоформленной лицензии, дубликата лицензии) в Государственную корпорацию</w:t>
      </w:r>
    </w:p>
    <w:bookmarkEnd w:id="41"/>
    <w:bookmarkStart w:name="z2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2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 и документов услугополучателя, поступивших через Государственную корпорацию, канцелярией услугодателя, регистрация в журнале входящей документации.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руководителем услугодателя исполнителя.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регистрация исполнителем услугодателя заявления в ИС ГБД "Е-лицензирование" и проверка полноты представленных услугополучателем документов. Длительность выполнения –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исполнителем услугодателя соответствия услугополучателя квалификационным требованиям и основаниям для выдачи лицензии в ИС ГБД "Е-лицензирование". Длительность выполнения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формирование исполнителем услугодателя сообщения об отказе в запрашиваемой услуге в связи с имеющимися нарушениями в данных услугополучателя в ИС ГБД "Е-лицензирование".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формирование исполнителем услугодателя электронной лицензии в ИС ГБД "Е-лицензирование". Электронный документ формируется с использованием ЭЦП уполномоченного лица услугодателя. Длительность выполнения – для выдачи, переоформления лицензии при реорганизации юридического лица-лицензиата в форме выделения и разделения и при переоформлении лицензии с присвоением категории – 2 (два) рабочих дня; для выдачи дубликата лицензии – 1 (один) рабочий день; для переоформления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подписание руководителем услугодателя сформированной в ИС ГБД "Е-лицензирование" электронной лицензии. Электронный документ формируется с использованием ЭЦП уполномоченного лица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8) направление исполнителем услугодателя лицензии, переоформленной лицензии, дубликата лицензии на строительно-монтажные работы в Государственную корпорацию. Длительность выполнения - 15 (пятнадцать) минут.</w:t>
      </w:r>
    </w:p>
    <w:bookmarkEnd w:id="43"/>
    <w:bookmarkStart w:name="z2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2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(либо уполномоченные представители: юридического лица по документу, подтверждающий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направление электронного документа (запроса услугополучателя) удостоверенного (подписанного) ЭЦП оператора Государственной корпорации через интегрированную информационную систему Государственной корпорации (далее – ИИС Государственной корпорации);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полученный пакет документов передается через накопительный сектор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Последовательность и сроки взаимодействия с Государственной корпорации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оператора Государственной корпорации в ИИС Государственную корпорацию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(обработка) услугодателем соответствия приложенных услугополучателем документов, указанных в пункте 9 Стандарта, являющихся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процесс 6 – в случае предоставления услугополучателем неполного пакета документов, согласно перечню предусмотренному пунктом 9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направление электронного документа (запроса услугополучателя) удостоверенного (подписанного) ЭЦП оператора Государственной корпорации через ИИС Государственная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получение оператором сообщения о готовности государственной услуги в ИИС Государственная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оператора Государственной корпорации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 и ИИН/БИН,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оказания государственной услуги (электронной лицензии),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 ГБД "Е-лицензирование" - информационная система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базы данных "Е-лицензирование"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ПШЭП – платежный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-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bookmarkStart w:name="z33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6"/>
    <w:bookmarkStart w:name="z335" w:id="47"/>
    <w:p>
      <w:pPr>
        <w:spacing w:after="0"/>
        <w:ind w:left="0"/>
        <w:jc w:val="left"/>
      </w:pP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918200" cy="137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137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35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35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134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34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 услугополучателю результата оказания государственной услуги (электронной лицензии), сформированной порталом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338</w:t>
            </w:r>
          </w:p>
        </w:tc>
      </w:tr>
    </w:tbl>
    <w:bookmarkStart w:name="z33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деятельность по организации строительства жилых зданий за счет привлечения денег дольщиков"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Восточно-Казахстанского областного акимата от 10.06.2019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338</w:t>
            </w:r>
          </w:p>
        </w:tc>
      </w:tr>
    </w:tbl>
    <w:bookmarkStart w:name="z44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49"/>
    <w:bookmarkStart w:name="z44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4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местным исполнительным органом области, осуществляющим государственный архитектурно-строительный контроль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утвержденному приказом исполняющего обязанности Министра национальной экономики Республики Казахстан от 27 марта 2015 года № 276 (далее - Стандарт), либо мотивированный ответ об отказе в предоставлении государственной услуги в случае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</w:p>
    <w:bookmarkEnd w:id="51"/>
    <w:bookmarkStart w:name="z4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52"/>
    <w:bookmarkStart w:name="z4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 и документов услугополучателя, согласно пункту 9 Стандарта, регистрация в журнале входящей документации.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исполнителя.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регистрация заявления в ИС ГБД "Е-разрешение" и проверка услугодателем соответствия услугополучателя квалификационным требованиям и основаниям для выдачи аттестата в ИС ГБД "Е-разрешение". Длительность выполнения - 12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формирование электронного аттестата в ИС ГБД "Е-разрешение", либо мотивированного ответа об отказе в предоставлении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Электронный документ формируется с использованием ЭЦП (далее-ЭЦП) уполномоченного лица услугодателя.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сформированного в ИС ГБД "Е-разрешение" электронного аттестата либо мотивированного ответа об отказе в предоставлении государственной услуги. Электронный документ формируется с использованием ЭЦП уполномоченного лица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услугополучателю аттестата в форме электронного документа, удостоверенного ЭЦП уполномоченного лица услугодателя, либо мотивированного ответа об отказе в предоставлении государственной услуги. Длительность выполнения – 1 (один) рабочий день.</w:t>
      </w:r>
    </w:p>
    <w:bookmarkEnd w:id="53"/>
    <w:bookmarkStart w:name="z4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или на портал в течении -30 (тридцати)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Восточно-Казахстанского областного акимата от 28.04.2017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пункте 5 настоящего Регламента, является выдача услугополучателю расписки о приеме соответствующих документов, которая служит основанием для начала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резолюция руководителя услугодателя и передача документов исполнителю услугодателя, которые служат основанием для начала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зарегистрированное заявление и данные о соответствии услугополучателя квалификационным требованиям, которые служат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сформированный аттестат либо мотивированный ответ об отказе в предоставлении государственной услуги, который служит основанием для начала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пункте 5 настоящего Регламента, является подписанный аттестат либо мотивированный ответ об отказе в предоставлении государственной услуги, который служит основанием для начала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6, указанного в пункте 5 настоящего Регламента, является выдача аттестата либо мотивированного ответа об отказе в предоставлении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4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 и документов услугополучателя канцелярией услугодателя, регистрация в журнале входящей документации.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руководителем услугодателя исполнителя.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регистрация заявления исполнителем услугодателя в ИС ГБД "Е-разрешение" и проверка соответствия услугополучателя квалификационным требованиям и основаниям для выдачи аттестата в ИС ГБД "Е-разрешение". Длительность выполнения –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формирование исполнителем услугодателя электронного аттестата в ИС ГБД "Е-разрешение" либо мотивированного ответа об отказе в предоставлении государственной услуги. Электронный документ формируется с использованием ЭЦП уполномоченного лица услугодателя.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руководителем услугодателя сформированного в ИС ГБД "Е-разрешение" электронного аттестата либо мотивированного ответа об отказе в предоставлении государственной услуги. Электронный документ формируется с использованием ЭЦП уполномоченного лица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канцелярией услугодателя услугополучателю аттестата в форме электронного документа, удостоверенного ЭЦП уполномоченного лица услугодателя, либо мотивированного ответа об отказе в предоставлении государственной услуги. Длительность выполнения - 1 (один) рабочий день.</w:t>
      </w:r>
    </w:p>
    <w:bookmarkEnd w:id="56"/>
    <w:bookmarkStart w:name="z4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7"/>
    <w:bookmarkStart w:name="z4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указанных в запросе и ИИН,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ИС ГБД "Е-разрешение" и обработка запроса в ИС ГБД "Е-разрешение";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формирование сообщения об отказе в запрашиваемой услуге в связи с имеющимися нарушениями в данных услугополучателя в ИС ГБД "Е-разрешение";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результата оказания государственной услуги (электронный аттестат),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ГБД "Е-разрешение" - информационная система государственной базы данных "Е-разрешение"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"Аттестация экспертов,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экспертные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и инжиниринговые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сфере 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bookmarkStart w:name="z50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9"/>
    <w:bookmarkStart w:name="z506" w:id="60"/>
    <w:p>
      <w:pPr>
        <w:spacing w:after="0"/>
        <w:ind w:left="0"/>
        <w:jc w:val="left"/>
      </w:pP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5372100" cy="1272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27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"Аттестация экспертов,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экспертные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и инжиниринговые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сфере 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bookmarkStart w:name="z50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1"/>
    <w:bookmarkStart w:name="z5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услугодателя</w:t>
      </w:r>
    </w:p>
    <w:bookmarkEnd w:id="62"/>
    <w:bookmarkStart w:name="z510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537200" cy="1156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156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через портал</w:t>
      </w:r>
    </w:p>
    <w:bookmarkEnd w:id="64"/>
    <w:bookmarkStart w:name="z512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896100" cy="1242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242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66"/>
    <w:bookmarkStart w:name="z5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