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6f9" w14:textId="f06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декабря 2015 года № 336. Зарегистрировано Департаментом юстиции Восточно-Казахстанской области 18 января 2016 года № 4348.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11342),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Start w:name="z18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2"/>
    <w:bookmarkStart w:name="z18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</w:p>
    <w:bookmarkEnd w:id="3"/>
    <w:bookmarkStart w:name="z18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регламент "Назначение государственной адресной социальной помощи";</w:t>
      </w:r>
    </w:p>
    <w:bookmarkEnd w:id="4"/>
    <w:bookmarkStart w:name="z18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5"/>
    <w:bookmarkStart w:name="z18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</w:p>
    <w:bookmarkEnd w:id="6"/>
    <w:bookmarkStart w:name="z18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</w:p>
    <w:bookmarkEnd w:id="7"/>
    <w:bookmarkStart w:name="z18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8"/>
    <w:bookmarkStart w:name="z18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9"/>
    <w:bookmarkStart w:name="z18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</w:p>
    <w:bookmarkEnd w:id="10"/>
    <w:bookmarkStart w:name="z18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детей-инвалидов";</w:t>
      </w:r>
    </w:p>
    <w:bookmarkEnd w:id="11"/>
    <w:bookmarkStart w:name="z18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</w:p>
    <w:bookmarkEnd w:id="12"/>
    <w:bookmarkStart w:name="z18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13"/>
    <w:bookmarkStart w:name="z18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</w:p>
    <w:bookmarkEnd w:id="14"/>
    <w:bookmarkStart w:name="z18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оралмана";</w:t>
      </w:r>
    </w:p>
    <w:bookmarkEnd w:id="15"/>
    <w:bookmarkStart w:name="z18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16"/>
    <w:bookmarkStart w:name="z18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лицу";</w:t>
      </w:r>
    </w:p>
    <w:bookmarkEnd w:id="17"/>
    <w:bookmarkStart w:name="z18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исключен постановлением Восточно-Казахстанского областного акимата от 23.02.2018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18.08.2016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выдача удостоверения или его дубликата;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граждан, пострадавших вследствие ядерных испытаний на Семипалатинском испытательной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решения о регистрации или отказе в регистрации граждан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документы, указанные в пункте 9 стандарта,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 (далее - ИС) при оказании государственных услуг, если иное не предусмотрено законами Республики Казахстан и выдает услугополучателю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 (далее - талон).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 дела услугополучателя и передает в специальную комиссию.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 регистрирует макет дела.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проверяет факт отсутствия выплаты единовременной государственной денежной компенсации. Длительность выполнения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специальная комиссия принимает решение о предоставлении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готовит и выдает услугополучателю уведомление о предоставлении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направляет макет дела услугополучателя в Государственную корпорацию.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при обращении к услугодателю - 20 (двадцать)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 согласно пункту 9 стандарта, получает письменное согласие услугополучателя на использование сведений, составляющих охраняемую законом тайну, содержащихся в ИС, выдает талон.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макеты дел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комиссия, принимает решение об оказании государственной услуги и выписывает удостоверение.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результат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- 5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 согласно пункту 9 стандарта, получает письменное согласие услугополучателя на использование сведений, составляющих охраняемую законом тайну, содержащихся в ИС и выдает талон.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макеты дел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комиссия, принимает решение об оказании государственной услуги и выписывает дубликат удостоверения.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результат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услугодателю - 5 (пять) рабочих дней со дня регистрации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выплате единовременной государственной денежной компенсации для получения путем перечисления на лицевые счета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макеты дел в Государственную корпорацию.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Государственная корпорация перечисляет компенсацию на контрольные счета наличности для учета операций по деньгам. Длительность выполнения - согласно графику выплаты компенсации в разрезе областей, городов Астаны, Алматы и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ВосточноКазахстанского областного акимата от 14.02.2019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подпункте 1) пункта 5 настоящего Регламента, является формирование макета дела услугополучателя и направление на рассмотрение специальной комиссии, что является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 указанного в подпункте 1) пункта 5 настоящего Регламента, является регистрация макета дела услугополучателя, что является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 указанного в подпункте 1) пункта 5 настоящего Регламента, является проверка факта выплаты единовременной государственной денежной компенсации, что является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 указанного в подпункте 1) пункта 5 настоящего Регламента, является подписание решения об оказании государственной услуги, которое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 указанного в подпункте 1) пункта 5 настоящего Регламента, является выдача уведомления услугодателю, что является основанием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 указанного в подпункте 1) пункта 5 настоящего Регламента, является передача макетов дел услугополучателей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 указанного в подпункте 2) пункта 5 настоящего Регламента, является формирование макетов дел услугополучателей и направление на рассмотрение специальной комиссии, что является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 указанного в подпункте 2) пункта 5 настоящего Регламента является решение о выдаче удостоверения услугополучателю, которое является началом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 указанного в подпункте 2) пункта 5 настоящего Регламента является выдача удостоверения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 указанного в подпункте 3) пункта 5 настоящего Регламента, является формирование макетов дел услугополучателей и направление на рассмотрение специальной комиссии, что является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 указанного в подпункте 3) пункта 5 настоящего Регламента является решение о выдаче дубликата удостоверения услугополучателю, что является началом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 указанного в подпункте 3) пункта 5 настоящего Регламента является выдача дубликата удостоверения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1, указанному в подпункте 4) пункта 5 настоящего Регламента, является передача макетов дел услугопочателя на выплату, что является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 указанного в подпункте 4) пункта 5 настоящего Регламента является перечисление компенсации на лицевые счета.</w:t>
      </w:r>
    </w:p>
    <w:bookmarkEnd w:id="23"/>
    <w:bookmarkStart w:name="z1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Государственная корпорация.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принятии решения о регистрации граждан пострадавшими вследствие ядерных испытаний на Семипалатинском испытательном ядерном полигоне: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и направляет документы специалисту услугодателя для формирования макета дела услугополучателей. Длительность выполнения –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формирует макет дела услугополучателя и передает в специальную комиссию.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специальная комиссия регистрирует макет дела в журнале регистрации граждан для получения единовременной государственной денежной компенсации.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специальная комиссия проверяет факт отсутствия выплаты единовременной государственной денежной компенсации по спискам акционерного общества "Народный банк Казахстана", акционерного общества "Казпочта". Длительность выполнения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специальная комиссия принимает решение о регистрации граждан, пострадавших вследствие ядерных испытаний на Семипалатинском испытательном ядерном полигоне.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специалист услугодателя, готовит уведомления о предоставлении государственной услуги услугополучателю.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направляет макет дела зарегистрированных услугополучателей в Государственную корпорацию.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обращается к услугодателю с документами согласно перечню, установленному пунктом 9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услугополучателю и направляет документы специалисту услугодателя для формирования макета дела услугополучателей. Длительность выполнения -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специалист услугодателя готовит документы услугополучателя на рассмотрение специальной комиссии и передает их в специальную комиссию.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 рассматривает представленные документы, выписывает удостоверение, фиксирует в журнале учета выдачи удостоверений.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обращается к услугодателю с документами согласно перечню, установленному пунктом 9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услугополучателю и направляет документы специалисту услугодателя для формирования макета дела услугополучателей. Длительность выполнения –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специалист услугодателя готовит документы услугополучателя на рассмотрение специальной комиссии и передает их в специальную комиссию.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специальная комиссия рассматривает представленные документы, выписывает дубликат удостоверения, фиксирует в журнале учета выдачи удостоверений. Длительность выполнения - в течение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выдает дубликат удостоверения услугополучателю. Длительность выполнения - 1 рабочий день.</w:t>
      </w:r>
    </w:p>
    <w:bookmarkEnd w:id="25"/>
    <w:bookmarkStart w:name="z1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предоставить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работник Государственной корпорации, в день обращения принимает документы согласно пункту 9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в информационной системе "Государственная база данных физических лиц" (далее - ИС ГБД ФЛ), регистрирует документы и выдает расписку о приеме соответствующих документов (далее - расписка).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документы специалисту услугодателя.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макет дела услугополучателя и передает в специальную комиссию. Длительность выполнения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специальная комиссия регистрирует макет дела в журнале регистрации граждан для получения единовременной государственной денежной компенсации.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специальная комиссия проверяет факт отсутствия выплаты единовременной государственной денежной компенсации по спискам акционерного общества "Народный банк Казахстана", акционерного общества "Казпочта". Длительность выполнения - 8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специальная комиссия принимает решение о регистрации граждан, пострадавших вследствие ядерных испытаний на Семипалатинском испытательном ядерном полигоне.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услугодателя, готовит и направляет в Государственную корпорацию уведомление о предоставлении государственной услуги и зарегистрированные макеты дел граждан. Длительность выполнения - 4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работник Государственной корпорации выдает уведомление о предоставлении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услугополучателем в Государственную корпорацию при принятии решения о регистрации граждан пострадавшими вследствие ядерных испытаний на Семипалатинском испытательном ядерном полигоне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работник Государственной корпорации в день обращения принимает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из ИС ГБД ФЛ, регистрирует документы и выдает расписку.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1 -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направляет принятые у услугополучателя заявление и документы услугодателю.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формирует макет дела услугополучателя и передает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специальная комиссия рассматривает представленные документы, готовит удостоверение, фиксирует в журнале учета выдачи удостоверений.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специалист услугодателя направляет в Государственную корпорацию удостоверение.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работник Государственной корпорации выдает удостоверение услугополучателю. Длительность выполнения - 1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услугополучателем в Государственной корпорации при выдаче удостоверения впервые обратившимся услугополучателям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работник Государственной корпорации в день обращения принимает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в ИС ГБД ФЛ, регистрирует документы и выдает расписку.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заявления и документы услугодателю.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макет дела услугополучателя и передает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рассматривает представленные документы, готовит дубликат удостоверения, фиксирует в журнале учета выдачи удостоверений.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направляет в Государственную корпорацию дубликат удостоверения.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работник Государственной корпорации выдает дубликат удостоверения услугополучателю. Длительность выполнения - 1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в Государственной корпорации при выдаче удостоверения впервые обратившимся услугополучателям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выплате компенсации путем перечисления на лицевые счета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в Государственную корпорацию решение специальной комиссии о признании пострадавшим и макет дела услугополучателя.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Государственная корпорация регистрируют поступившие макеты дел, готовит решения о назначении компенсации и перечисляет компенсацию на лицевые счета услугополучателей. Длительность выполнения - согласно графику выплаты компенсации в разрезе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выплате компенсации путем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в Государственную корпорацию решение специальной комиссии о признании пострадавшим и макет дела услугополучателя.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Государственная корпорация регистрируют поступившие макеты дел, готовит решения о назначении компенсации и перечисляет компенсацию на лицевые счета услугополучателей. Длительность выполнения - согласно графику выплаты компенсации в разрезе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регистрации и учету граждан, пострадавших вследствие ядерных испытаний на Семипалатинском испытательном ядерном полигоне через услугодателя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905500" cy="130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30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выдаче удостоверения через услугодателя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0325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выдаче дубликата удостоверения через услугодателя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944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регистрации граждан, пострадавших вследствие ядерных испытаний на Семипалатинском испытательном ядерном полигоне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235700" cy="133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33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выдаче удостоверения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294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выдаче дубликата удостоверения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5659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выплате компенсации путем перечисления на лицевые счета услугополучателей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771900" cy="1123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выплате компенсации путем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5433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2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исключен постановлением Восточно-Казахстанского областного акимата от 23.02.2018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3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3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"Оформление документов на инвалидов для предоставления им протезно-ортопедической помощи"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40"/>
    <w:bookmarkStart w:name="z18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1"/>
    <w:bookmarkStart w:name="z18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</w:t>
      </w:r>
    </w:p>
    <w:bookmarkEnd w:id="42"/>
    <w:bookmarkStart w:name="z18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для граждан" (далее – Государственная корпорация);</w:t>
      </w:r>
    </w:p>
    <w:bookmarkEnd w:id="43"/>
    <w:bookmarkStart w:name="z18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4"/>
    <w:bookmarkStart w:name="z18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"/>
    <w:bookmarkStart w:name="z19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протезно-ортопедической помощи.</w:t>
      </w:r>
    </w:p>
    <w:bookmarkEnd w:id="46"/>
    <w:bookmarkStart w:name="z19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"/>
    <w:bookmarkStart w:name="z19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19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49"/>
    <w:bookmarkStart w:name="z19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50"/>
    <w:bookmarkStart w:name="z19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канцелярии услугодателя принимает заявление и документы от услугополучателя; </w:t>
      </w:r>
    </w:p>
    <w:bookmarkEnd w:id="51"/>
    <w:bookmarkStart w:name="z19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52"/>
    <w:bookmarkStart w:name="z19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53"/>
    <w:bookmarkStart w:name="z19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54"/>
    <w:bookmarkStart w:name="z19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55"/>
    <w:bookmarkStart w:name="z19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56"/>
    <w:bookmarkStart w:name="z19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57"/>
    <w:bookmarkStart w:name="z19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58"/>
    <w:bookmarkStart w:name="z19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59"/>
    <w:bookmarkStart w:name="z19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60"/>
    <w:bookmarkStart w:name="z19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</w:t>
      </w:r>
    </w:p>
    <w:bookmarkEnd w:id="61"/>
    <w:bookmarkStart w:name="z19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62"/>
    <w:bookmarkStart w:name="z19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 </w:t>
      </w:r>
    </w:p>
    <w:bookmarkEnd w:id="63"/>
    <w:bookmarkStart w:name="z19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64"/>
    <w:bookmarkStart w:name="z19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65"/>
    <w:bookmarkStart w:name="z19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19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19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68"/>
    <w:bookmarkStart w:name="z19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69"/>
    <w:bookmarkStart w:name="z19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70"/>
    <w:bookmarkStart w:name="z19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1"/>
    <w:bookmarkStart w:name="z19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72"/>
    <w:bookmarkStart w:name="z19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73"/>
    <w:bookmarkStart w:name="z19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74"/>
    <w:bookmarkStart w:name="z19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75"/>
    <w:bookmarkStart w:name="z19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76"/>
    <w:bookmarkStart w:name="z19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77"/>
    <w:bookmarkStart w:name="z19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19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19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80"/>
    <w:bookmarkStart w:name="z19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81"/>
    <w:bookmarkStart w:name="z19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82"/>
    <w:bookmarkStart w:name="z19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83"/>
    <w:bookmarkStart w:name="z19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84"/>
    <w:bookmarkStart w:name="z19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85"/>
    <w:bookmarkStart w:name="z19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86"/>
    <w:bookmarkStart w:name="z19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87"/>
    <w:bookmarkStart w:name="z19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88"/>
    <w:bookmarkStart w:name="z19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89"/>
    <w:bookmarkStart w:name="z19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протезно-ортопедической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94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91"/>
    <w:bookmarkStart w:name="z19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протезно-ортопедической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94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93"/>
    <w:bookmarkStart w:name="z19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bookmarkStart w:name="z19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264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38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"/>
    <w:bookmarkStart w:name="z3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"Обеспечение инвалидов сурдо-тифлотехническими и обязательными гигиеническими средствами"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99"/>
    <w:bookmarkStart w:name="z19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0"/>
    <w:bookmarkStart w:name="z19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01"/>
    <w:bookmarkStart w:name="z19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02"/>
    <w:bookmarkStart w:name="z19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3"/>
    <w:bookmarkStart w:name="z19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сурдо-тифлотехнических и обязательных гигиенических средств, включая подбор и настройку слуховых аппаратов, а также сервисное обслуживание.</w:t>
      </w:r>
    </w:p>
    <w:bookmarkEnd w:id="104"/>
    <w:bookmarkStart w:name="z24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9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107"/>
    <w:bookmarkStart w:name="z19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08"/>
    <w:bookmarkStart w:name="z19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109"/>
    <w:bookmarkStart w:name="z19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110"/>
    <w:bookmarkStart w:name="z19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111"/>
    <w:bookmarkStart w:name="z19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112"/>
    <w:bookmarkStart w:name="z19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113"/>
    <w:bookmarkStart w:name="z19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114"/>
    <w:bookmarkStart w:name="z19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115"/>
    <w:bookmarkStart w:name="z19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116"/>
    <w:bookmarkStart w:name="z19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117"/>
    <w:bookmarkStart w:name="z19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118"/>
    <w:bookmarkStart w:name="z19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119"/>
    <w:bookmarkStart w:name="z19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120"/>
    <w:bookmarkStart w:name="z19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121"/>
    <w:bookmarkStart w:name="z19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122"/>
    <w:bookmarkStart w:name="z19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123"/>
    <w:bookmarkStart w:name="z19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19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5"/>
    <w:bookmarkStart w:name="z19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26"/>
    <w:bookmarkStart w:name="z19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127"/>
    <w:bookmarkStart w:name="z19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28"/>
    <w:bookmarkStart w:name="z19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9"/>
    <w:bookmarkStart w:name="z19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130"/>
    <w:bookmarkStart w:name="z19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131"/>
    <w:bookmarkStart w:name="z19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132"/>
    <w:bookmarkStart w:name="z19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133"/>
    <w:bookmarkStart w:name="z19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134"/>
    <w:bookmarkStart w:name="z19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135"/>
    <w:bookmarkStart w:name="z199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19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bookmarkStart w:name="z19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138"/>
    <w:bookmarkStart w:name="z19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139"/>
    <w:bookmarkStart w:name="z19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140"/>
    <w:bookmarkStart w:name="z19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141"/>
    <w:bookmarkStart w:name="z19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142"/>
    <w:bookmarkStart w:name="z19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143"/>
    <w:bookmarkStart w:name="z19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144"/>
    <w:bookmarkStart w:name="z19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145"/>
    <w:bookmarkStart w:name="z20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146"/>
    <w:bookmarkStart w:name="z20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147"/>
    <w:bookmarkStart w:name="z20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200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49"/>
    <w:bookmarkStart w:name="z20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20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51"/>
    <w:bookmarkStart w:name="z20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3"/>
    <w:bookmarkStart w:name="z20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200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–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336</w:t>
            </w:r>
          </w:p>
        </w:tc>
      </w:tr>
    </w:tbl>
    <w:bookmarkStart w:name="z42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18.08.2016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6"/>
    <w:bookmarkStart w:name="z4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"Назначение государственного пособия на детей до восемнадцати лет"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или об отказе в назначении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предоставление результата оказания государственной услуги: бумажная.</w:t>
      </w:r>
    </w:p>
    <w:bookmarkEnd w:id="157"/>
    <w:bookmarkStart w:name="z3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8"/>
    <w:bookmarkStart w:name="z3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документов на получение государственной услуги. Получение письменного согласия на использование сведений составляющих охраняемую законом тайну, содержащихся в информационных системах (далее - ИС), при оказании государственных услуг, если иное не предусмотрено законами Республики Казахстан. Выдача отрывного талона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регистрация запроса в государственной базе данных "Физические лица" (далее - ГБД ФЛ).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формирование пакета документов. Передача документов участковым комиссиям для подготовки заключения и акта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проведение обследования услугополучателя участковыми комиссиями. Подготовка заключения и акта обследования услугополучателя и передача услугодателю.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производит расчет пособия на детей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государственной услуги услугополучателю. Длительность выполнения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при обращении к услугодателю с момента регистрации пакета документов – 7 (семь)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регистрация запросов в ГБД ФЛ,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пакет документов, который передается в участковую комиссию,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акт материального положения услугополучателя и заключение о нуждаемости семьи, что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произведенный расчет пособия на детей и подготовленное решение о назначении (отказе в назначении) пособия на детей,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6, указанному в пункте 5 настоящего Регламента, является проверка руководителем правильности расчета размера пособия на детей, принятия решения о назначении либо об отказе и заверение его подписью, что служит основанием для начала выполнения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7 указанного в пункте 5 настоящего Регламента является выдача уведомления о назначении либо об отказе в назначении государственной услуги услугополучателю. 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Выдача талона.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регистрирует запрос в ГБД ФЛ.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формирует пакет документов и передает пакет документов участковым комиссиям для подготовки заключения и акта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проводит обследования услугополучателя. Подготовка заключения и акта обследования услугополучателя и передача услугодателю.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производит расчет пособия на детей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выдает результат государственной услуги услугополучателю. Длительность выполнения – 15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документы, согласно перечню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(или его представитель по нотариально заверенной доверенности) обращается в Государственную корпорацию с документами согласно перечню, установленному пунктом 9 стандарта. Ввод работником Государственной корпорации данных услугополучателя в ИС Государственной корпорации.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Работником Государственной корпорации выдается расписка о приеме соответствующих документов. Длительность выполнения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запрос на проверку данных услугополучателя из ГБД ФЛ.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работник Государственной корпорации вводит в ГБД ФЛ информацию о данных услугополучателя.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автоматическая передача заявления (запроса) услугополучателя на оказание государственной услуги из информационных систем Государственной корпорации (далее - ИС Государственной корпорации) услугодателю.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автоматический прием заявления (запроса) специалистом услугодателя на оказание государственной услуги из ИС Государственной корпорации.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пакета документов. Передача документов участковым комиссиям для подготовки заключения и акт обследования.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проведение обследования услугополучателя участковыми комиссиями. Подготовка заключения и акта обследования услугополучателя и их передача услугодателю.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специалист услугодателя производит расчет и подготавливает решение о назначении (отказе в назначении) пособия на детей.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10 – передача результата государственной услуги в Государственную корпорацию.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11 – выдача работником Государственной корпорации услугополучателю результата государственной услуги. Длительность выполнения –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 момента регистрации пакета документов услугополучателем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и сроки взаимодействия с акимом сельского округа,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акиму сельского округа с документами согласно перечню,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Выдача талона.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формирование пакета документов. Передача документов участковым комиссиям для подготовки заключения и акт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обследования услугополучателя участковыми комиссиями. Подготовка заключения и акта обследования услугополучателя и передача их акиму сельского округа.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аким сельского округа передает пакет документов и результаты акта материального положения услугодателю. Длительность выполнения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делает запрос на проверку данных услугополучателя из ГБД ФЛ, вводит информацию в ГБД ФЛ о данных услугополучателя.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производит расчет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передача уведомления о назначении либо об отказе в назначении государственной услуги акиму сельского округа.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выдача результата государственной услуги услугополучателю акимом сельского округа. Длительность выполнения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акиму сельского округа – 22 (двадцать 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акима сельского округа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32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32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5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1"/>
    <w:bookmarkStart w:name="z5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"Назначение государственной адресной социальной помощи" (далее - государственная услуга) являются местные исполнительные органы районов и городов областного значения (далее - услугодатель).</w:t>
      </w:r>
    </w:p>
    <w:bookmarkEnd w:id="162"/>
    <w:bookmarkStart w:name="z20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3"/>
    <w:bookmarkStart w:name="z20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(далее – Центр);</w:t>
      </w:r>
    </w:p>
    <w:bookmarkEnd w:id="164"/>
    <w:bookmarkStart w:name="z20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 – в случае отсутствия Центра по месту жительства.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 областного акимата от 17.06.2019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6"/>
    <w:bookmarkStart w:name="z20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за номером 11426) (далее – Приказ № 320).</w:t>
      </w:r>
    </w:p>
    <w:bookmarkEnd w:id="167"/>
    <w:bookmarkStart w:name="z20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68"/>
    <w:bookmarkStart w:name="z201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9"/>
    <w:bookmarkStart w:name="z20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услугополучателем (или его представителем по нотариально заверенной доверенности)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170"/>
    <w:bookmarkStart w:name="z20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71"/>
    <w:bookmarkStart w:name="z20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специалистом Центра документов на получение государственной услуги. Проверка полноты пакета документов, сканирование документов, представленных в подлинниках. Электронные копии документов, удостоверение электронной цифровой подписью (далее – ЭЦП), после чего возврат подлинников документов заявителю. Регистрация заявления в электронном журнале регистрации заявлений и выдача отрывного талона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- 30 (тридцать)минут;</w:t>
      </w:r>
    </w:p>
    <w:bookmarkEnd w:id="172"/>
    <w:bookmarkStart w:name="z20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работником Центра и акима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173"/>
    <w:bookmarkStart w:name="z20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формирование пакета документов на бумажном носителе и удостоверение его подписью или посредством ЭЦП. Длительность выполнения - 30 (тридцать) минут;</w:t>
      </w:r>
    </w:p>
    <w:bookmarkEnd w:id="174"/>
    <w:bookmarkStart w:name="z20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175"/>
    <w:bookmarkStart w:name="z20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участковой комиссией обследования материального положения заявителя (семьи) и по его результатам подготовка заключения и передача Центру. Длительность выполнения - 2 (два) рабочих дня;</w:t>
      </w:r>
    </w:p>
    <w:bookmarkEnd w:id="176"/>
    <w:bookmarkStart w:name="z20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производит расчет и готовит электронный проект решения о назначении адресной социальной помощи (далее – проект решения), который подписывается посредством ЭЦП специалистом Центра и руководителем Центра. Осуществляет регистрацию проекта решения в электронном журнале регистрации заявлений, распечатывает проект решения и направляет в отдел занятости и социальных программ (далее - Отдел). Длительность выполнения - 1 (один)рабочий день;</w:t>
      </w:r>
    </w:p>
    <w:bookmarkEnd w:id="177"/>
    <w:bookmarkStart w:name="z20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Отдела осуществляет проверку полноты и достоверности представленных заявителем документов, достоверность сведений, полученных из информационных систем (далее – ИС),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 подписывает с использованием ЭЦП. Длительность выполнения – 7 (семь)часов;</w:t>
      </w:r>
    </w:p>
    <w:bookmarkEnd w:id="178"/>
    <w:bookmarkStart w:name="z20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 час;</w:t>
      </w:r>
    </w:p>
    <w:bookmarkEnd w:id="179"/>
    <w:bookmarkStart w:name="z20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выдача результата государственной услуги услугополучателю. Длительность выполнения - 15 (пятнадцать) минут.</w:t>
      </w:r>
    </w:p>
    <w:bookmarkEnd w:id="180"/>
    <w:bookmarkStart w:name="z20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Центр – со дня регистрации пакета документов Центром – 7 (семь) рабочих дней.</w:t>
      </w:r>
    </w:p>
    <w:bookmarkEnd w:id="181"/>
    <w:bookmarkStart w:name="z20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служит основанием для начала выполнения действия 2.</w:t>
      </w:r>
    </w:p>
    <w:bookmarkEnd w:id="182"/>
    <w:bookmarkStart w:name="z20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формирование пакета документов, что служит основанием для начала выполнения действия 3.</w:t>
      </w:r>
    </w:p>
    <w:bookmarkEnd w:id="183"/>
    <w:bookmarkStart w:name="z20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передача пакета документов в участковую комиссию, что служит основанием для начала выполнения действия 4.</w:t>
      </w:r>
    </w:p>
    <w:bookmarkEnd w:id="184"/>
    <w:bookmarkStart w:name="z20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акт обследования материального положения услугополучателя и заключение о нуждаемости семьи, что служит основанием для начала выполнения действия 5.</w:t>
      </w:r>
    </w:p>
    <w:bookmarkEnd w:id="185"/>
    <w:bookmarkStart w:name="z20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произведенный расчет адресной помощи и подготовка проекта решения о назначении (отказе в назначении) государственной услуги, что служит основанием для начала выполнения действия 6.</w:t>
      </w:r>
    </w:p>
    <w:bookmarkEnd w:id="186"/>
    <w:bookmarkStart w:name="z20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проверка правильности расчета государственной услуги и принятие решения о назначении либо об отказе и подписание его подписью специалиста Отдела, что служит основанием для начала выполнения действия 7.</w:t>
      </w:r>
    </w:p>
    <w:bookmarkEnd w:id="187"/>
    <w:bookmarkStart w:name="z20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подписание решения с использованием ЭЦП руководителя Отдела, что служит основанием для начала выполнения действия 8.</w:t>
      </w:r>
    </w:p>
    <w:bookmarkEnd w:id="188"/>
    <w:bookmarkStart w:name="z20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8 указанного в пункте 5 настоящего Регламента, является выдача уведомления о назначении либо об отказе в назначении государственной услуги услугополучателю.</w:t>
      </w:r>
    </w:p>
    <w:bookmarkEnd w:id="189"/>
    <w:bookmarkStart w:name="z203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0"/>
    <w:bookmarkStart w:name="z20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1"/>
    <w:bookmarkStart w:name="z20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</w:p>
    <w:bookmarkEnd w:id="192"/>
    <w:bookmarkStart w:name="z20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93"/>
    <w:bookmarkStart w:name="z20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Центра;</w:t>
      </w:r>
    </w:p>
    <w:bookmarkEnd w:id="194"/>
    <w:bookmarkStart w:name="z20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Центра;</w:t>
      </w:r>
    </w:p>
    <w:bookmarkEnd w:id="195"/>
    <w:bookmarkStart w:name="z20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комиссия.</w:t>
      </w:r>
    </w:p>
    <w:bookmarkEnd w:id="196"/>
    <w:bookmarkStart w:name="z20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197"/>
    <w:bookmarkStart w:name="z20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Специалист Центра проверяет полноту пакета документов, сканирует документы, представленные в подлинниках. Электронные копии документов, удостоверяются ЭЦП специалиста Центра, после чего подлинники документов возвращаются заявителю. Регистрирует заявление в электронном журнале регистрации заявлений и выдает талон. Длительность выполнения - 30 (тридцать) минут;</w:t>
      </w:r>
    </w:p>
    <w:bookmarkEnd w:id="198"/>
    <w:bookmarkStart w:name="z20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работником Центра и акима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199"/>
    <w:bookmarkStart w:name="z20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формирует пакет документов на бумажном носителе и удостоверяет его своей подписью или посредством ЭЦП. Длительность выполнения - 30 (тридцать) минут;</w:t>
      </w:r>
    </w:p>
    <w:bookmarkEnd w:id="200"/>
    <w:bookmarkStart w:name="z20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201"/>
    <w:bookmarkStart w:name="z20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проводит обследование материального положения заявителя (семьи) и по его результатам готовит заключение и передает Центру. Длительность выполнения - 2 (два) рабочих дня;</w:t>
      </w:r>
    </w:p>
    <w:bookmarkEnd w:id="202"/>
    <w:bookmarkStart w:name="z20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производит расчет и готовит проект решения, который подписывается посредством ЭЦП специалистом Центра и руководителем Центра. Длительность выполнения - 1 (один) рабочий день;</w:t>
      </w:r>
    </w:p>
    <w:bookmarkEnd w:id="203"/>
    <w:bookmarkStart w:name="z20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Отдела осуществляет проверку полноты и достоверности представленных заявителем документов, достоверность сведений, полученных из ИС,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помощи, подписывает с использованием ЭЦП. Длительность выполнения – 7 (семь) часов;</w:t>
      </w:r>
    </w:p>
    <w:bookmarkEnd w:id="204"/>
    <w:bookmarkStart w:name="z20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(один)час;</w:t>
      </w:r>
    </w:p>
    <w:bookmarkEnd w:id="205"/>
    <w:bookmarkStart w:name="z20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специалист Центра выдает результат государственной услуги услугополучателю. Длительность выполнения - 15 (пятнадцать) минут.</w:t>
      </w:r>
    </w:p>
    <w:bookmarkEnd w:id="206"/>
    <w:bookmarkStart w:name="z205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7"/>
    <w:bookmarkStart w:name="z20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Последовательность и сроки взаимодействия с акимом сельского округа, в том числе процедуры формирования и направления запросов услугодателей по вопросам оказания государственных услуг:</w:t>
      </w:r>
    </w:p>
    <w:bookmarkEnd w:id="208"/>
    <w:bookmarkStart w:name="z20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акиму сельского округа с документами согласно перечню,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Аким проверяет полноту пакета документов, сканирует документы, представленные в подлинниках. Электронные копии документов, удостоверяются ЭЦП акима, после чего подлинники документов возвращаются заявителю. Регистрация заявления в журнале регистрации заявлений и выдача талона. Длительность выполнения - 30 (тридцать) минут;</w:t>
      </w:r>
    </w:p>
    <w:bookmarkEnd w:id="209"/>
    <w:bookmarkStart w:name="z20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акимом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210"/>
    <w:bookmarkStart w:name="z20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формирует пакет документов на бумажном носителе и удостоверяет его своей подписью или посредством ЭЦП. Длительность выполнения - 30 (тридцать) минут;</w:t>
      </w:r>
    </w:p>
    <w:bookmarkEnd w:id="211"/>
    <w:bookmarkStart w:name="z20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212"/>
    <w:bookmarkStart w:name="z20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проводит обследование материального положения заявителя (семьи) и по его результатам готовит заключение. Длительность выполнения - 2 (два) рабочих дня;</w:t>
      </w:r>
    </w:p>
    <w:bookmarkEnd w:id="213"/>
    <w:bookmarkStart w:name="z20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аким сельского округа передает в Центр пакет документов заявителя с приложением заключения участковой комиссии. Длительность выполнения - 10 (десять) рабочих дней;</w:t>
      </w:r>
    </w:p>
    <w:bookmarkEnd w:id="214"/>
    <w:bookmarkStart w:name="z20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производит расчет и готовит проект решения, который подписывается посредством ЭЦП специалистом Центра и руководителем Центра. Длительность выполнения - 1 (один) рабочий день;</w:t>
      </w:r>
    </w:p>
    <w:bookmarkEnd w:id="215"/>
    <w:bookmarkStart w:name="z20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Отдела осуществляет проверку полноты и достоверности представленных заявителем документов, достоверность сведений, полученных из ИС,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помощи, подписывает с использованием ЭЦП. Длительность выполнения – 7 (семь) часов;</w:t>
      </w:r>
    </w:p>
    <w:bookmarkEnd w:id="216"/>
    <w:bookmarkStart w:name="z20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(один)час;</w:t>
      </w:r>
    </w:p>
    <w:bookmarkEnd w:id="217"/>
    <w:bookmarkStart w:name="z20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передача акиму сельского округа уведомления. Длительность выполнения - 5 (пять) рабочих дней;</w:t>
      </w:r>
    </w:p>
    <w:bookmarkEnd w:id="218"/>
    <w:bookmarkStart w:name="z20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выдача результата государственной услуги услугополучателю акимом сельского округа. Длительность выполнения - 15 (пятнадцать) минут.</w:t>
      </w:r>
    </w:p>
    <w:bookmarkEnd w:id="219"/>
    <w:bookmarkStart w:name="z20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акиму сельского округа – 22 (двадцать два) рабочих дня.</w:t>
      </w:r>
    </w:p>
    <w:bookmarkEnd w:id="220"/>
    <w:bookmarkStart w:name="z20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07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Центр</w:t>
      </w:r>
    </w:p>
    <w:bookmarkEnd w:id="222"/>
    <w:bookmarkStart w:name="z20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07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через акима сельского округа</w:t>
      </w:r>
    </w:p>
    <w:bookmarkEnd w:id="224"/>
    <w:bookmarkStart w:name="z20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6"/>
    <w:bookmarkStart w:name="z20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756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59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9"/>
    <w:bookmarkStart w:name="z5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230"/>
    <w:bookmarkStart w:name="z208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1"/>
    <w:bookmarkStart w:name="z20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232"/>
    <w:bookmarkStart w:name="z20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33"/>
    <w:bookmarkStart w:name="z20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4"/>
    <w:bookmarkStart w:name="z20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235"/>
    <w:bookmarkStart w:name="z20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6"/>
    <w:bookmarkStart w:name="z208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7"/>
    <w:bookmarkStart w:name="z20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238"/>
    <w:bookmarkStart w:name="z20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239"/>
    <w:bookmarkStart w:name="z20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240"/>
    <w:bookmarkStart w:name="z20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241"/>
    <w:bookmarkStart w:name="z20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242"/>
    <w:bookmarkStart w:name="z20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243"/>
    <w:bookmarkStart w:name="z20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244"/>
    <w:bookmarkStart w:name="z20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245"/>
    <w:bookmarkStart w:name="z20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246"/>
    <w:bookmarkStart w:name="z20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247"/>
    <w:bookmarkStart w:name="z20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248"/>
    <w:bookmarkStart w:name="z20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249"/>
    <w:bookmarkStart w:name="z20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250"/>
    <w:bookmarkStart w:name="z21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251"/>
    <w:bookmarkStart w:name="z210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252"/>
    <w:bookmarkStart w:name="z21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253"/>
    <w:bookmarkStart w:name="z21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254"/>
    <w:bookmarkStart w:name="z210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5"/>
    <w:bookmarkStart w:name="z21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6"/>
    <w:bookmarkStart w:name="z21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57"/>
    <w:bookmarkStart w:name="z21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258"/>
    <w:bookmarkStart w:name="z21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59"/>
    <w:bookmarkStart w:name="z21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60"/>
    <w:bookmarkStart w:name="z21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261"/>
    <w:bookmarkStart w:name="z21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262"/>
    <w:bookmarkStart w:name="z21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263"/>
    <w:bookmarkStart w:name="z21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264"/>
    <w:bookmarkStart w:name="z21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265"/>
    <w:bookmarkStart w:name="z21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266"/>
    <w:bookmarkStart w:name="z211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7"/>
    <w:bookmarkStart w:name="z21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8"/>
    <w:bookmarkStart w:name="z21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269"/>
    <w:bookmarkStart w:name="z21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</w:t>
      </w:r>
    </w:p>
    <w:bookmarkEnd w:id="270"/>
    <w:bookmarkStart w:name="z21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271"/>
    <w:bookmarkStart w:name="z21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272"/>
    <w:bookmarkStart w:name="z212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273"/>
    <w:bookmarkStart w:name="z21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274"/>
    <w:bookmarkStart w:name="z21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275"/>
    <w:bookmarkStart w:name="z21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276"/>
    <w:bookmarkStart w:name="z21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277"/>
    <w:bookmarkStart w:name="z21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278"/>
    <w:bookmarkStart w:name="z21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услуги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группы,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213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80"/>
    <w:bookmarkStart w:name="z21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услуги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группы,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213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82"/>
    <w:bookmarkStart w:name="z21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4"/>
    <w:bookmarkStart w:name="z213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6769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3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 - колясок"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7"/>
    <w:bookmarkStart w:name="z6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"Предоставление инвалидам кресла-колясок"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288"/>
    <w:bookmarkStart w:name="z213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9"/>
    <w:bookmarkStart w:name="z21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290"/>
    <w:bookmarkStart w:name="z214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91"/>
    <w:bookmarkStart w:name="z21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2"/>
    <w:bookmarkStart w:name="z21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инвалидам кресло-колясок.</w:t>
      </w:r>
    </w:p>
    <w:bookmarkEnd w:id="293"/>
    <w:bookmarkStart w:name="z21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4"/>
    <w:bookmarkStart w:name="z214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5"/>
    <w:bookmarkStart w:name="z21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296"/>
    <w:bookmarkStart w:name="z21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297"/>
    <w:bookmarkStart w:name="z21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298"/>
    <w:bookmarkStart w:name="z21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299"/>
    <w:bookmarkStart w:name="z21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300"/>
    <w:bookmarkStart w:name="z21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301"/>
    <w:bookmarkStart w:name="z21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02"/>
    <w:bookmarkStart w:name="z21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303"/>
    <w:bookmarkStart w:name="z21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304"/>
    <w:bookmarkStart w:name="z21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305"/>
    <w:bookmarkStart w:name="z21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306"/>
    <w:bookmarkStart w:name="z21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307"/>
    <w:bookmarkStart w:name="z21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308"/>
    <w:bookmarkStart w:name="z215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309"/>
    <w:bookmarkStart w:name="z215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310"/>
    <w:bookmarkStart w:name="z216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311"/>
    <w:bookmarkStart w:name="z216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312"/>
    <w:bookmarkStart w:name="z216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3"/>
    <w:bookmarkStart w:name="z21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4"/>
    <w:bookmarkStart w:name="z21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15"/>
    <w:bookmarkStart w:name="z21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316"/>
    <w:bookmarkStart w:name="z216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17"/>
    <w:bookmarkStart w:name="z216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18"/>
    <w:bookmarkStart w:name="z21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319"/>
    <w:bookmarkStart w:name="z21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20"/>
    <w:bookmarkStart w:name="z21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21"/>
    <w:bookmarkStart w:name="z21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22"/>
    <w:bookmarkStart w:name="z21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23"/>
    <w:bookmarkStart w:name="z21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24"/>
    <w:bookmarkStart w:name="z217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5"/>
    <w:bookmarkStart w:name="z21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6"/>
    <w:bookmarkStart w:name="z21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327"/>
    <w:bookmarkStart w:name="z21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</w:t>
      </w:r>
    </w:p>
    <w:bookmarkEnd w:id="328"/>
    <w:bookmarkStart w:name="z21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329"/>
    <w:bookmarkStart w:name="z21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30"/>
    <w:bookmarkStart w:name="z21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331"/>
    <w:bookmarkStart w:name="z21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32"/>
    <w:bookmarkStart w:name="z21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33"/>
    <w:bookmarkStart w:name="z21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34"/>
    <w:bookmarkStart w:name="z21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335"/>
    <w:bookmarkStart w:name="z21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336"/>
    <w:bookmarkStart w:name="z21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18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38"/>
    <w:bookmarkStart w:name="z21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19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40"/>
    <w:bookmarkStart w:name="z21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2"/>
    <w:bookmarkStart w:name="z21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6832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7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345"/>
    <w:bookmarkStart w:name="z6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"Обеспечение инвалидов санаторно-курортным лечением"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346"/>
    <w:bookmarkStart w:name="z21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47"/>
    <w:bookmarkStart w:name="z21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348"/>
    <w:bookmarkStart w:name="z21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49"/>
    <w:bookmarkStart w:name="z21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50"/>
    <w:bookmarkStart w:name="z22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351"/>
    <w:bookmarkStart w:name="z22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52"/>
    <w:bookmarkStart w:name="z220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3"/>
    <w:bookmarkStart w:name="z22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354"/>
    <w:bookmarkStart w:name="z22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355"/>
    <w:bookmarkStart w:name="z220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356"/>
    <w:bookmarkStart w:name="z220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357"/>
    <w:bookmarkStart w:name="z220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358"/>
    <w:bookmarkStart w:name="z220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359"/>
    <w:bookmarkStart w:name="z220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60"/>
    <w:bookmarkStart w:name="z221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361"/>
    <w:bookmarkStart w:name="z221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362"/>
    <w:bookmarkStart w:name="z221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363"/>
    <w:bookmarkStart w:name="z22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364"/>
    <w:bookmarkStart w:name="z22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365"/>
    <w:bookmarkStart w:name="z22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366"/>
    <w:bookmarkStart w:name="z22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367"/>
    <w:bookmarkStart w:name="z221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368"/>
    <w:bookmarkStart w:name="z22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369"/>
    <w:bookmarkStart w:name="z22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370"/>
    <w:bookmarkStart w:name="z222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1"/>
    <w:bookmarkStart w:name="z22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2"/>
    <w:bookmarkStart w:name="z22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73"/>
    <w:bookmarkStart w:name="z22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374"/>
    <w:bookmarkStart w:name="z22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75"/>
    <w:bookmarkStart w:name="z22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76"/>
    <w:bookmarkStart w:name="z22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377"/>
    <w:bookmarkStart w:name="z22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78"/>
    <w:bookmarkStart w:name="z22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79"/>
    <w:bookmarkStart w:name="z22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80"/>
    <w:bookmarkStart w:name="z22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81"/>
    <w:bookmarkStart w:name="z22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82"/>
    <w:bookmarkStart w:name="z223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3"/>
    <w:bookmarkStart w:name="z22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4"/>
    <w:bookmarkStart w:name="z22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385"/>
    <w:bookmarkStart w:name="z22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386"/>
    <w:bookmarkStart w:name="z22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387"/>
    <w:bookmarkStart w:name="z22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88"/>
    <w:bookmarkStart w:name="z22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389"/>
    <w:bookmarkStart w:name="z22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90"/>
    <w:bookmarkStart w:name="z22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91"/>
    <w:bookmarkStart w:name="z224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92"/>
    <w:bookmarkStart w:name="z22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393"/>
    <w:bookmarkStart w:name="z22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</w:t>
      </w:r>
    </w:p>
    <w:bookmarkEnd w:id="394"/>
    <w:bookmarkStart w:name="z224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не позднее чем за сутки до истечения срока оказания государственной услуги.</w:t>
      </w:r>
    </w:p>
    <w:bookmarkEnd w:id="395"/>
    <w:bookmarkStart w:name="z224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24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97"/>
    <w:bookmarkStart w:name="z224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25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99"/>
    <w:bookmarkStart w:name="z225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1"/>
    <w:bookmarkStart w:name="z225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6591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1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4"/>
    <w:bookmarkStart w:name="z7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"Оформление документов на оказание специальных социальных услуг в медико-социальных учреждениях (организациях)"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405"/>
    <w:bookmarkStart w:name="z22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06"/>
    <w:bookmarkStart w:name="z225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407"/>
    <w:bookmarkStart w:name="z22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08"/>
    <w:bookmarkStart w:name="z22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9"/>
    <w:bookmarkStart w:name="z22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(далее - уведомление)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 – 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410"/>
    <w:bookmarkStart w:name="z22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11"/>
    <w:bookmarkStart w:name="z226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2"/>
    <w:bookmarkStart w:name="z22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заявления по форме согласно приложениям 1 или 2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13"/>
    <w:bookmarkStart w:name="z22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14"/>
    <w:bookmarkStart w:name="z22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документов от услугополучателя (или его законного представителя или при ходатайстве медицинской организации) специалистом услугодателя (далее – специалист).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документы. Длительность выполнения – 30 (тридцать) минут;</w:t>
      </w:r>
    </w:p>
    <w:bookmarkEnd w:id="415"/>
    <w:bookmarkStart w:name="z22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стандарту;</w:t>
      </w:r>
    </w:p>
    <w:bookmarkEnd w:id="416"/>
    <w:bookmarkStart w:name="z22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проверка специалистом данных услугополучателя через централизованную базу данных инвалидов (далее – ЦБДИ) на получение государственной услуги и передача документов в канцелярию услугодателя (далее-канцелярия). Длительность выполнения – 1 (один) рабочий день;</w:t>
      </w:r>
    </w:p>
    <w:bookmarkEnd w:id="417"/>
    <w:bookmarkStart w:name="z22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–регистрация документов канцелярией и передача на рассмотрение руководителю услугодателя (далее – руководитель). Длительность выполнения – 1 (один) рабочий день; </w:t>
      </w:r>
    </w:p>
    <w:bookmarkEnd w:id="418"/>
    <w:bookmarkStart w:name="z22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рассмотрение руководителем документов услугополучателя и передача специалисту на исполнение. Длительность выполнения – 1 (один) рабочий день; </w:t>
      </w:r>
    </w:p>
    <w:bookmarkEnd w:id="419"/>
    <w:bookmarkStart w:name="z22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оформление специалистом уведомления, подписание руководителем. Длительность выполнения – 10 (десять) рабочих дней;</w:t>
      </w:r>
    </w:p>
    <w:bookmarkEnd w:id="420"/>
    <w:bookmarkStart w:name="z22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передача уведомления в канцелярию для регистрации. Длительность выполнения – 1 (один) рабочий день; </w:t>
      </w:r>
    </w:p>
    <w:bookmarkEnd w:id="421"/>
    <w:bookmarkStart w:name="z22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отправка уведомления по почте услугополучателю. Длительность выполнения – 3 (три) рабочих дня.</w:t>
      </w:r>
    </w:p>
    <w:bookmarkEnd w:id="422"/>
    <w:bookmarkStart w:name="z227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– 17 (семнадцать) рабочих дней. </w:t>
      </w:r>
    </w:p>
    <w:bookmarkEnd w:id="423"/>
    <w:bookmarkStart w:name="z22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выдача талона услугополучателю, что является основанием для начала действия 2. </w:t>
      </w:r>
    </w:p>
    <w:bookmarkEnd w:id="424"/>
    <w:bookmarkStart w:name="z22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проверка данных услугополучателя через базу ЦБДИ, передача документов в канцелярию для регистрации, что является основанием для начала действия 3.</w:t>
      </w:r>
    </w:p>
    <w:bookmarkEnd w:id="425"/>
    <w:bookmarkStart w:name="z22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регистрация документов и передача на рассмотрение руководителю, что является основанием для начала действия 4. </w:t>
      </w:r>
    </w:p>
    <w:bookmarkEnd w:id="426"/>
    <w:bookmarkStart w:name="z22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рассмотрение документов руководителем и передача специалисту на исполнение, что является основанием для начала действия 5.</w:t>
      </w:r>
    </w:p>
    <w:bookmarkEnd w:id="427"/>
    <w:bookmarkStart w:name="z22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и подписание уведомления, что является основанием для начала действия 6.</w:t>
      </w:r>
    </w:p>
    <w:bookmarkEnd w:id="428"/>
    <w:bookmarkStart w:name="z227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передача уведомления в канцелярию для регистрации, что является основанием для начала действия 7.</w:t>
      </w:r>
    </w:p>
    <w:bookmarkEnd w:id="429"/>
    <w:bookmarkStart w:name="z227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отправка уведомления по почте услугополучателю.</w:t>
      </w:r>
    </w:p>
    <w:bookmarkEnd w:id="430"/>
    <w:bookmarkStart w:name="z228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1"/>
    <w:bookmarkStart w:name="z228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</w:p>
    <w:bookmarkEnd w:id="432"/>
    <w:bookmarkStart w:name="z228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33"/>
    <w:bookmarkStart w:name="z228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услугодателя; </w:t>
      </w:r>
    </w:p>
    <w:bookmarkEnd w:id="434"/>
    <w:bookmarkStart w:name="z228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35"/>
    <w:bookmarkStart w:name="z228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36"/>
    <w:bookmarkStart w:name="z228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(или его законный представитель или при ходатайстве медицинской организации) обращается по месту жительства к услугодателю, представив перечень документов, указанный в пункте 9 стандарта.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документы;</w:t>
      </w:r>
    </w:p>
    <w:bookmarkEnd w:id="437"/>
    <w:bookmarkStart w:name="z228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30 (тридцать) минут;</w:t>
      </w:r>
    </w:p>
    <w:bookmarkEnd w:id="438"/>
    <w:bookmarkStart w:name="z228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проверяет данные услугополучателя через ЦБДИ на получение государственной услуги и передает документы в канцелярию. Длительность выполнения – 1 (один) рабочий день;</w:t>
      </w:r>
    </w:p>
    <w:bookmarkEnd w:id="439"/>
    <w:bookmarkStart w:name="z228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канцелярия регистрирует документы и передает на рассмотрение руководителю. Длительность выполнения – 1 (один) рабочий день;</w:t>
      </w:r>
    </w:p>
    <w:bookmarkEnd w:id="440"/>
    <w:bookmarkStart w:name="z229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рассматривает документы и передает их специалисту для оформления уведомления. Длительность выполнения – 1 (один) рабочий день;</w:t>
      </w:r>
    </w:p>
    <w:bookmarkEnd w:id="441"/>
    <w:bookmarkStart w:name="z229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оформляет уведомление, затем подписывает его у руководителя. Длительность выполнения – 10 (десять) рабочих дней;</w:t>
      </w:r>
    </w:p>
    <w:bookmarkEnd w:id="442"/>
    <w:bookmarkStart w:name="z229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специалист передает уведомление в канцелярию для регистрации. Длительность выполнения –1 (один) рабочий день; </w:t>
      </w:r>
    </w:p>
    <w:bookmarkEnd w:id="443"/>
    <w:bookmarkStart w:name="z229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регистрирует и отправляет уведомление</w:t>
      </w:r>
    </w:p>
    <w:bookmarkEnd w:id="444"/>
    <w:bookmarkStart w:name="z229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 почте. Длительность выполнения – 3 (три) рабочих дня.</w:t>
      </w:r>
    </w:p>
    <w:bookmarkEnd w:id="445"/>
    <w:bookmarkStart w:name="z229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6"/>
    <w:bookmarkStart w:name="z229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услугодателями, а также порядка использования информационных систем в процессе оказания государственной услуги:</w:t>
      </w:r>
    </w:p>
    <w:bookmarkEnd w:id="447"/>
    <w:bookmarkStart w:name="z229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48"/>
    <w:bookmarkStart w:name="z229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449"/>
    <w:bookmarkStart w:name="z229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1- услугополучатель (или его законный представитель или при ходатайстве медицинской организации)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корпорации. При подаче всех необходимых документов услугополучателю выдается расписка о приеме соответствующих документов. Длительность выполнения - 15 (пятнадцать) минут;</w:t>
      </w:r>
    </w:p>
    <w:bookmarkEnd w:id="450"/>
    <w:bookmarkStart w:name="z230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Государственная корпорация отказывает в приеме заявления и выдают расписку об отказе в приеме документов по форме согласно приложению 4 к стандарту;</w:t>
      </w:r>
    </w:p>
    <w:bookmarkEnd w:id="451"/>
    <w:bookmarkStart w:name="z230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направление работником Государственной корпорации заявления и приложенных к нему документов услугополучателя в структурное подразделение Государственной корпорации для передачи услугодателю – течение 1 (одного) рабочего дня;</w:t>
      </w:r>
    </w:p>
    <w:bookmarkEnd w:id="452"/>
    <w:bookmarkStart w:name="z230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сотрудником канцелярии услугодателя пакета документов от работника Государственной корпорации, рассмотрение его в соответствии с пунктом 5 настоящего Регламента в течение 14 (четырнадцати) рабочих дней.</w:t>
      </w:r>
    </w:p>
    <w:bookmarkEnd w:id="453"/>
    <w:bookmarkStart w:name="z230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регистрация сотрудником канцелярии услугодателя результата оказания государственной услуги (мотивированного отказа) и передача в Государственную корпорацию в течение 1 (одного) рабочего дня;</w:t>
      </w:r>
    </w:p>
    <w:bookmarkEnd w:id="454"/>
    <w:bookmarkStart w:name="z230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Государственной корпорации результата оказания государственной услуги (мотивированного отказа) услугополучателю в течение 1 (одного) рабочего дня;</w:t>
      </w:r>
    </w:p>
    <w:bookmarkEnd w:id="455"/>
    <w:bookmarkStart w:name="z230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 момента регистрации пакета документов – 17 (семнадцать) рабочих дней.</w:t>
      </w:r>
    </w:p>
    <w:bookmarkEnd w:id="456"/>
    <w:bookmarkStart w:name="z230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230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услугодателя</w:t>
      </w:r>
    </w:p>
    <w:bookmarkEnd w:id="458"/>
    <w:bookmarkStart w:name="z23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231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460"/>
    <w:bookmarkStart w:name="z231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2"/>
    <w:bookmarkStart w:name="z231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6769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6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5"/>
    <w:bookmarkStart w:name="z7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"Оформление документов на оказание специальных социальных услуг в условиях ухода на дому"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466"/>
    <w:bookmarkStart w:name="z231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67"/>
    <w:bookmarkStart w:name="z231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468"/>
    <w:bookmarkStart w:name="z231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69"/>
    <w:bookmarkStart w:name="z231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0"/>
    <w:bookmarkStart w:name="z232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дому, или мотивированный ответ об отказе в оказании государственной услуг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471"/>
    <w:bookmarkStart w:name="z232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2"/>
    <w:bookmarkStart w:name="z2322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3"/>
    <w:bookmarkStart w:name="z232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74"/>
    <w:bookmarkStart w:name="z232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75"/>
    <w:bookmarkStart w:name="z232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документов от услугополучателя (или его законного представителя или при ходатайстве медицинской организации) специалистом услугодателя (далее – специалист).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документы. Длительность выполнения – 30 (тридцать) минут;</w:t>
      </w:r>
    </w:p>
    <w:bookmarkEnd w:id="476"/>
    <w:bookmarkStart w:name="z232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стандарту;</w:t>
      </w:r>
    </w:p>
    <w:bookmarkEnd w:id="477"/>
    <w:bookmarkStart w:name="z232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специалистом данных услугополучателя через централизованную базу данных инвалидов (далее – ЦБДИ) на получение государственной услуги и передача документов в канцелярию услугодателя (далее-канцелярия). Длительность выполнения – 1 (один) рабочий день; </w:t>
      </w:r>
    </w:p>
    <w:bookmarkEnd w:id="478"/>
    <w:bookmarkStart w:name="z232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–регистрация документов канцелярией и передача на рассмотрение руководителю услугодателя(далее – руководитель). Длительность выполнения – 1 (один) рабочий день;</w:t>
      </w:r>
    </w:p>
    <w:bookmarkEnd w:id="479"/>
    <w:bookmarkStart w:name="z232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руководителем документов услугополучателя и передача специалисту на исполнение. Длительность выполнения – 1 (один) рабочий день;</w:t>
      </w:r>
    </w:p>
    <w:bookmarkEnd w:id="480"/>
    <w:bookmarkStart w:name="z233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оформление специалистом уведомления, подписание руководителем. Длительность выполнения – 10 (деясть) рабочих дней;</w:t>
      </w:r>
    </w:p>
    <w:bookmarkEnd w:id="481"/>
    <w:bookmarkStart w:name="z233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передача уведомления в канцелярию для регистрации. Длительность выполнения – 1 (один) рабочий день; </w:t>
      </w:r>
    </w:p>
    <w:bookmarkEnd w:id="482"/>
    <w:bookmarkStart w:name="z233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отправка уведомления по почте услугополучателю. Длительность выполнения – 3 (три) рабочих дня.</w:t>
      </w:r>
    </w:p>
    <w:bookmarkEnd w:id="483"/>
    <w:bookmarkStart w:name="z233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– 17 (семнадцать) рабочих дней. </w:t>
      </w:r>
    </w:p>
    <w:bookmarkEnd w:id="484"/>
    <w:bookmarkStart w:name="z233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выдача талона услугополучателю, что является основанием для начала действия 2. </w:t>
      </w:r>
    </w:p>
    <w:bookmarkEnd w:id="485"/>
    <w:bookmarkStart w:name="z233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проверка данных услугополучателя через базу ЦБДИ, передача документов в канцелярию для регистрации, что является основанием для начала действия 3.</w:t>
      </w:r>
    </w:p>
    <w:bookmarkEnd w:id="486"/>
    <w:bookmarkStart w:name="z233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регистрация документов и передача на рассмотрение руководителю, что является основанием для начала действия 4. </w:t>
      </w:r>
    </w:p>
    <w:bookmarkEnd w:id="487"/>
    <w:bookmarkStart w:name="z233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рассмотрение документов руководителем и передача специалисту на исполнение, что является основанием для начала действия 5.</w:t>
      </w:r>
    </w:p>
    <w:bookmarkEnd w:id="488"/>
    <w:bookmarkStart w:name="z233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и подписание уведомления, что является основанием для начала действия 6.</w:t>
      </w:r>
    </w:p>
    <w:bookmarkEnd w:id="489"/>
    <w:bookmarkStart w:name="z233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передача уведомления в канцелярию для регистрации, что является основанием для начала действия 7.</w:t>
      </w:r>
    </w:p>
    <w:bookmarkEnd w:id="490"/>
    <w:bookmarkStart w:name="z234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отправка уведомления по почте услугополучателю.</w:t>
      </w:r>
    </w:p>
    <w:bookmarkEnd w:id="491"/>
    <w:bookmarkStart w:name="z234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2"/>
    <w:bookmarkStart w:name="z234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</w:p>
    <w:bookmarkEnd w:id="493"/>
    <w:bookmarkStart w:name="z234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94"/>
    <w:bookmarkStart w:name="z234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услугодателя; </w:t>
      </w:r>
    </w:p>
    <w:bookmarkEnd w:id="495"/>
    <w:bookmarkStart w:name="z234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96"/>
    <w:bookmarkStart w:name="z234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97"/>
    <w:bookmarkStart w:name="z234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законный представитель или при ходатайстве медицинской организации) обращается по месту жительства к услугодателю, представив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документы; </w:t>
      </w:r>
    </w:p>
    <w:bookmarkEnd w:id="498"/>
    <w:bookmarkStart w:name="z234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стандарту. Длительность выполнения – 30 (тридцать) минут;</w:t>
      </w:r>
    </w:p>
    <w:bookmarkEnd w:id="499"/>
    <w:bookmarkStart w:name="z234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проверяет данные услугополучателя через ЦБДИ на получение государственной услуги и передает документы в канцелярию. Длительность выполнения – 1 (один) рабочий день;</w:t>
      </w:r>
    </w:p>
    <w:bookmarkEnd w:id="500"/>
    <w:bookmarkStart w:name="z235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канцелярия регистрирует документы и передает на рассмотрение руководителю. Длительность выполнения – 1 (один) рабочий день;</w:t>
      </w:r>
    </w:p>
    <w:bookmarkEnd w:id="501"/>
    <w:bookmarkStart w:name="z23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рассматривает документы и передает их специалисту для оформления уведомления. Длительность выполнения – 1 (один) рабочий день;</w:t>
      </w:r>
    </w:p>
    <w:bookmarkEnd w:id="502"/>
    <w:bookmarkStart w:name="z235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оформляет уведомление, затем подписывает его у руководителя. Длительность выполнения – 10 (десять) рабочих дней;</w:t>
      </w:r>
    </w:p>
    <w:bookmarkEnd w:id="503"/>
    <w:bookmarkStart w:name="z235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специалист передает уведомление в канцелярию для регистрации. Длительность выполнения –1 (один) рабочий день; </w:t>
      </w:r>
    </w:p>
    <w:bookmarkEnd w:id="504"/>
    <w:bookmarkStart w:name="z235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регистрирует и отправляет уведомление</w:t>
      </w:r>
    </w:p>
    <w:bookmarkEnd w:id="505"/>
    <w:bookmarkStart w:name="z235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 почте. Длительность выполнения – 3 (три) рабочих дня.</w:t>
      </w:r>
    </w:p>
    <w:bookmarkEnd w:id="506"/>
    <w:bookmarkStart w:name="z235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услугодателями, а также порядка использования информационных систем в процессе оказания государственной услуги:</w:t>
      </w:r>
    </w:p>
    <w:bookmarkEnd w:id="507"/>
    <w:bookmarkStart w:name="z235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пунктом 9 стандарта. </w:t>
      </w:r>
    </w:p>
    <w:bookmarkEnd w:id="508"/>
    <w:bookmarkStart w:name="z235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09"/>
    <w:bookmarkStart w:name="z235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1- услугополучатель (или его законный представитель или при ходатайстве медицинской организации) обращается в Государственную корпорацию для получения государственной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документов услугополучателя производится работником Государственной корпорации. При подаче всех необходимых документов услугополучателю выдается расписка о приеме соответствующих документов. Длительность выполнения - 15 (пятнадцать) минут;</w:t>
      </w:r>
    </w:p>
    <w:bookmarkEnd w:id="510"/>
    <w:bookmarkStart w:name="z236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Государственная корпорация отказывает в приеме заявления и выдают расписку об отказе в приеме документов по форме согласно приложению 4 к стандарту;</w:t>
      </w:r>
    </w:p>
    <w:bookmarkEnd w:id="511"/>
    <w:bookmarkStart w:name="z236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направление работником Государственной корпорации заявления и приложенных к нему документов услугополучателя в структурное подразделение Государственной корпорации для передачи услугодателю – в течение 1 (один) рабочего дня;</w:t>
      </w:r>
    </w:p>
    <w:bookmarkEnd w:id="512"/>
    <w:bookmarkStart w:name="z236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сотрудником канцелярии услугодателя пакета документов от работника Государственной корпорации, рассмотрение его в соответствии с пунктом 5 настоящего Регламента в течение 14 (четырнадцати) рабочих дней.</w:t>
      </w:r>
    </w:p>
    <w:bookmarkEnd w:id="513"/>
    <w:bookmarkStart w:name="z236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регистрация сотрудником канцелярии услугодателя результата оказания государственной услуги (мотивированного отказа) и передача в Государственную корпорацию в течение 1 (одного) рабочего дня;</w:t>
      </w:r>
    </w:p>
    <w:bookmarkEnd w:id="514"/>
    <w:bookmarkStart w:name="z236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Государственной корпорации результата оказания государственной услуги (мотивированного отказа) услугополучателю в течение 1 (один) рабочего дня;</w:t>
      </w:r>
    </w:p>
    <w:bookmarkEnd w:id="515"/>
    <w:bookmarkStart w:name="z236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 момента регистрации пакета документов – 17 (семнадцать) рабочих дней.</w:t>
      </w:r>
    </w:p>
    <w:bookmarkEnd w:id="516"/>
    <w:bookmarkStart w:name="z23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2368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услугодателя</w:t>
      </w:r>
    </w:p>
    <w:bookmarkEnd w:id="518"/>
    <w:bookmarkStart w:name="z23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237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520"/>
    <w:bookmarkStart w:name="z237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2"/>
    <w:bookmarkStart w:name="z237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7023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80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524"/>
    <w:bookmarkStart w:name="z80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5"/>
    <w:bookmarkStart w:name="z81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-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26"/>
    <w:bookmarkStart w:name="z81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7"/>
    <w:bookmarkStart w:name="z82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согласно пункту 9 стандарта и выдает талон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специалист услугодателя направляет документы в участковую комиссию.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участковая комиссия проводит обследование материального положения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направляет акт обследования и заключение услугодателю.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формирует пакет документов и направляет для резолюции руководителю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определяет ответственного специалиста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ответственный специалист услугодателя производит расчет среднедушевого дохода семьи услугополучателя и передает документы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специальная комиссия готовит заключение об оказании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ответственный специалист услугодателя готовит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10 – руководитель услугодателя подписывает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11 – специалист услугодателя выдает услугополучателю результат оказания государственной услуги.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пункте 5 настоящего Регламента, является прием документов и выдача талона услугополучателю, что служит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направление документов услугополучателя в участковую комиссию, что служит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акт обследования и заключение, что служит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направление акта обследования и заключения услугодателю, что служит основанием для начала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пакета документов услугополучателя руководителю услугодателя, что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определение ответственного исполнителя услугодателя, что служит основанием для начала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расчет среднедушевого дохода, что служит основанием для начала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8, указанного в пункте 5 настоящего Регламента, является заключение специальной комиссии, которое служит основанием для начала действия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пункте 5 настоящего Регламента, является уведомление о назначении социальной помощи, что служит основанием для начала действия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10, указанного в пункте 5 настоящего Регламента, является подписание уведомления о назначении социальной помощи, что служит основанием для начала действия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11, указанного в пункте 5 настоящего Регламента, является направление услугополучателю результата оказания государственной услуги.</w:t>
      </w:r>
    </w:p>
    <w:bookmarkEnd w:id="528"/>
    <w:bookmarkStart w:name="z84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9"/>
    <w:bookmarkStart w:name="z8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специалист услугодателя принимает, регистрирует заявление 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талон.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направляет документы услугополучателя в участковую комиссию для проведения обследования материального положения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участковая комиссия проводит обследование, по результатам которого составляет акт о материальном положении и готовит заключение о нуждаемости в социальной помощи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направляет акт обследования и заключение услугодателю.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формирует пакет документов и направляет руководителю услугодателя для наложения резолюции.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накладывает резолюцию и определяет ответственного специалиста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ответственный специалист услугодателя на основании принятых документов, акта обследования и заключения участковой комиссии производит расчет среднедушевого дохода и передает документы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специальная комиссия на основании документов, представленных услугодателем готовит заключение о необходимости оказания социальной помощи.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ответственный специалист услугодателя на основании заключения специальной комиссии готовит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10 – руководитель услугодателя подписывает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11 – специалист услугодателя выдает результат оказания государственной услуги. Длительность выполнения - 1 рабочий день.</w:t>
      </w:r>
    </w:p>
    <w:bookmarkEnd w:id="530"/>
    <w:bookmarkStart w:name="z86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31"/>
    <w:bookmarkStart w:name="z86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4 - в редакции постановления Восточно-Казахстанского областного акимата от 15.12.2017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Услугополучатель для получения государственной услуги вправе обращаться к акиму сельского округа и предоставляет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акима сельского округа с услугодателем, в том числе процедуры (действия) по вопросам оказания государственных услуг,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аким сельского округа принимает, регистрирует заявления и необходимые документы и выдает талон.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аким сельского округа направляет документы услугополучателя в участковую комиссию для проведения обследования материального положения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участковая комиссия проводит обследование, по результатам которого составляет акт о материальном положении услугополучателя и готовит заключение о нуждаемости в государственной услуге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аким сельского округа направляет акт обследования и заключение участковой комиссии услугодателю.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обрабатывает принятый пакет документов и направляет руководителю для наложения резолюции.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накладывает резолюцию и определяет ответственного специалиста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ответственный специалист услугодателя на основании принятых документов, акта обследования и заключения участковой комиссии производит расчет среднедушевого дохода, направляет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специальная комиссия на основании документов представленных услугодателем готовит заключение о необходимости оказания государственной услуги и указывает размер социальной помощи.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ответственный специалист услугодателя на основании заключения специальной комиссии готовит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10 – руководитель услугодателя подписывает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11 - специалист услугодателя выдает результат оказания государственной услуги.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пакета документов услугополучателем акиму сельского округа - 8 (восемь)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Последовательность и сроки взаимодействия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государственной услуги, после чего в "личном кабинете" услугополучателя отображается статус о принятии запроса для оказания государственной услуги. Длительность выполнения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электронного документа (запроса услугополучателя) через региональный шлюз электронного правительства (далее - РШЭП) в информационную систему "Е-акимат" (далее ИС "Е-акимат") для обработки электронной государственной услуги специалистом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направляет документы в участковую комиссию для проведения обследования.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участковая комиссия проводит обследование и составляет акт материального положения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направляет акт обследования и заключение участковой комиссии услугодателю.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обрабатывает пакет документов услугополучателя и направляет руководителю услугодателя. Длительность выполнения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руководитель услугодателя определяет ответственного специалиста услугодателя.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ответственный специалист услугодателя производит расчет среднедушевого дохода семьи и направляет документы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10 – специальная комиссия готовит заключение о необходимости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11 – специалист услугодателя готовит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12 – руководитель услугодателя подписывает уведомление о назначении социальной помощи.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13 – формирование специалистом услугодателя результата оказания государственной услуги в виде уведомления о назначении социальной помощи. Электронный документ формируется с использованием ЭЦП руководителя услугодателя и специалиста услугодателя и передается в личный кабинет услугополучателя на портале. Длительность выполнения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при обращении на портал - 8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Восточно-Казахстанского областного акимата от 15.12.2017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90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портал</w:t>
      </w:r>
    </w:p>
    <w:bookmarkEnd w:id="533"/>
    <w:bookmarkStart w:name="z901" w:id="534"/>
    <w:p>
      <w:pPr>
        <w:spacing w:after="0"/>
        <w:ind w:left="0"/>
        <w:jc w:val="left"/>
      </w:pP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61087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диаграммах:</w:t>
      </w:r>
    </w:p>
    <w:bookmarkStart w:name="z903" w:id="535"/>
    <w:p>
      <w:pPr>
        <w:spacing w:after="0"/>
        <w:ind w:left="0"/>
        <w:jc w:val="left"/>
      </w:pP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90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536"/>
    <w:bookmarkStart w:name="z906" w:id="537"/>
    <w:p>
      <w:pPr>
        <w:spacing w:after="0"/>
        <w:ind w:left="0"/>
        <w:jc w:val="left"/>
      </w:pP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6959600" cy="130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90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акима сельского округа</w:t>
      </w:r>
    </w:p>
    <w:bookmarkEnd w:id="538"/>
    <w:bookmarkStart w:name="z909" w:id="539"/>
    <w:p>
      <w:pPr>
        <w:spacing w:after="0"/>
        <w:ind w:left="0"/>
        <w:jc w:val="left"/>
      </w:pP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6616700" cy="131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31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911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540"/>
    <w:bookmarkStart w:name="z912" w:id="541"/>
    <w:p>
      <w:pPr>
        <w:spacing w:after="0"/>
        <w:ind w:left="0"/>
        <w:jc w:val="left"/>
      </w:pPr>
    </w:p>
    <w:bookmarkEnd w:id="541"/>
    <w:p>
      <w:pPr>
        <w:spacing w:after="0"/>
        <w:ind w:left="0"/>
        <w:jc w:val="both"/>
      </w:pPr>
      <w:r>
        <w:drawing>
          <wp:inline distT="0" distB="0" distL="0" distR="0">
            <wp:extent cx="7162800" cy="136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36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1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2"/>
    <w:bookmarkStart w:name="z914" w:id="543"/>
    <w:p>
      <w:pPr>
        <w:spacing w:after="0"/>
        <w:ind w:left="0"/>
        <w:jc w:val="left"/>
      </w:pP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916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18.08.2016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7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5"/>
    <w:bookmarkStart w:name="z91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"Возмещение затрат на обучение на дому детей инвалидов"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услуги: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(далее-ЭЦП) уполномоченного лица услугодателя.</w:t>
      </w:r>
    </w:p>
    <w:bookmarkEnd w:id="546"/>
    <w:bookmarkStart w:name="z491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7"/>
    <w:bookmarkStart w:name="z49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548"/>
    <w:bookmarkStart w:name="z49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 действия: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от Государственной корпорации.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отправляет уведомление о назначении пособия в Государственную корпорацию.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корпорацию, со дня регистрации полного пакета документов услугополучателя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для получения информации о назначении пособия – 30 (тридцать) минут со дня поступления электронного запроса;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оказания государственной услуги по действию 1, указанному в пункте 5 настоящего Регламента, является принятие документов услугодателем, что является основанием для начала действия 2.</w:t>
      </w:r>
    </w:p>
    <w:bookmarkEnd w:id="550"/>
    <w:bookmarkStart w:name="z238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рассмотрение документов услугополучателя руководителем услугодателя и определяет исполнителя, что является основанием для начала действия 3.</w:t>
      </w:r>
    </w:p>
    <w:bookmarkEnd w:id="551"/>
    <w:bookmarkStart w:name="z23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специалистом услугодателя расчета суммы пособия, что является основанием для начала действия 4.</w:t>
      </w:r>
    </w:p>
    <w:bookmarkEnd w:id="552"/>
    <w:bookmarkStart w:name="z23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руководителем услугодателя расчета суммы пособия и уведомления услугополучателю, что является основанием для начала действия 5.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отправление уведомления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0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услугодателя.</w:t>
      </w:r>
    </w:p>
    <w:bookmarkEnd w:id="554"/>
    <w:bookmarkStart w:name="z51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от Государственной корпорации.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отправляет уведомление о назначении пособия в Государственную корпорацию. Длительность выполнения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6"/>
    <w:bookmarkStart w:name="z51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Услугополучатели для получения государственной услуги вправе обратиться в Государственную корпорацию или портал, предоставляют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57"/>
    <w:bookmarkStart w:name="z23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58"/>
    <w:bookmarkStart w:name="z23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(либо его представителя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 через информационную систему (далее - ИС). Услугополучателю выдается расписка о приеме соответствующих документов. Длительность выполнения – 15 (пятнадцать) минут;</w:t>
      </w:r>
    </w:p>
    <w:bookmarkEnd w:id="559"/>
    <w:bookmarkStart w:name="z23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направляет принятые у услугополучателя документы услугодателю.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отправляет уведомление о назначении пособия в Государственную корпорацию.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работник Государственной корпорации выдает на основании расписки о приеме соответствующих документов уведомление о назначении пособия услугополучателю. Выдача уведомления о назначении пособия осуществляется при предъявлении документа, удостоверяющего личность при личном посещении услугополучателя (либо его представителя по нотариально заверенной доверенности) на основании расписки о приеме соответствующих документов. Длительность выполнения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корпорацию, со дня регистрации полного пакета документов услугополучателя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для получения информации о назначении пособия – 30 (тридцать) минут со дня поступления электронного запроса;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Последовательность и сроки взаимодействия с порталом, в том числе процедуры (действия) формирования и направления запросов услугодателей по вопросам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подписание посредством ЭЦП услугополучателя заполненной формы (введенных данных прикрепленных сканированных документов) запроса на оказание государственной услуги, после чего в "личном кабинете" услугополучателя отображается статус о принятии запроса для оказания государственной услуги.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- РШЭП) в информационную систему и обработка государственной услуги специалистом услугодателя.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обрабатывает пакет документов и направляет руководителю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назначает ответственного исполнителя – специалиста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производит расчет суммы пособия и направляет для резолюции руководителю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– наложение резолюции руководителем услугодателя на расчете суммы назначенной государственной услуги услугополучателю. Длительность выполнения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формирование специалистом услугодателя результата оказания государственной услуги в виде уведомления о назначении пособия в электронном формате. Электронный документ – результат государственной услуги формируется с использованием ЭЦП руководителя услугодателя и специалиста услугодателя и передается в "личный кабинет" услугополучателя на портале. Длительность выполнения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и размещается на веб-портале "электронного правительства", интернет - 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2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52070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в диаграммах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64389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200900" cy="127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27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8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251700" cy="128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54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000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18.08.2016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7"/>
    <w:bookmarkStart w:name="z100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568"/>
    <w:bookmarkStart w:name="z562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9"/>
    <w:bookmarkStart w:name="z56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(или его представителем по нотариально заверенной доверенности)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заявления и документов, получение согласия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формирование и регистрация документов специалистом услугодателя и передача руководителю услугодателя.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наложение резолюции и определение ответственного специалиста.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подготовка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уведомления.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отправка уведомления услугополучателю по почте. Длительность выполнения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при обращении к услугодателю – 10 (десять)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регистрация документов, что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наложение резолюции руководителем услугодателя и определение ответственного специалиста услугодателя,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подготовка уведомления, что служит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услугодателя уведомления о назначении социальной помощи,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 является отправка услугополучателю уведомления. </w:t>
      </w:r>
    </w:p>
    <w:bookmarkEnd w:id="570"/>
    <w:bookmarkStart w:name="z579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к услугодателю для получения государственной услуги с предоставлением письменного согласия на использование сведений, составляющих охраняемую законом тайну и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специалист услугодателя формирует принятые документы от услугодателя, регистрирует и передает руководителю услугодателя для наложения резолюции.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отправляет по почте подписанное уведомление услугополучателю. Длительность выполнения – 2 рабочих дня.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(или его представитель по нотариально заверенной доверенности) для получения государственной услуги вправе обращаться в Государственную корпорацию или к акиму сельского округа,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 для дальнейшей проверки документов. Длительность выполнения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работником Государственной корпорации выдается расписка об отказе в приеме документов по форме, согласно приложению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отправляет пакет документов услугополучателя услугодателю для рассмотрения.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формирует принятые документы из Государственной корпорации, регистрирует и передает руководителю услугодателя для наложения резолюции.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отправляет по почте подписанное уведомление о назначении социальной помощи в Государственную корпорацию.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работником Государственной корпорации выдается уведомление о назначении социальной помощи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при обращении в Государственую корпорацию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акимом сельского округа,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акиму сельского округа для получения услуги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акима сельского округа отправляет пакет документов услугополучателя услугодателю для рассмотрения.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специалист услугодателя формирует принятые документы от акима сельского округа, регистрирует и передает руководителю услугодателя для наложения резолюции.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отправка уведомления по почте акиму сельского округа. Длительность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акимом сельского округа выдается уведомление о назначении социальной помощи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пакета документов акиму сельского округа по месту жительства – 15 (пятнадцать)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услугодателя, Государственную корпорацию,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 1 – через услугодателя, длительность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 2 – через Государственную корпорацию, длительность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 3 – через акима сельского округа, длительность –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 - процессов оказания государственной услуги размещенном на интернет – 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акима сельского округа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082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18.08.2016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83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4"/>
    <w:bookmarkStart w:name="z10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Услугодателем государственной услуги "Выдача справки, подтверждающей принадлежность заявителя (семьи) к получателям адресной социальной помощи"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и акимы поселка, села, сельского округа (далее - услугодатель).</w:t>
      </w:r>
    </w:p>
    <w:bookmarkEnd w:id="575"/>
    <w:bookmarkStart w:name="z24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76"/>
    <w:bookmarkStart w:name="z24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77"/>
    <w:bookmarkStart w:name="z24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578"/>
    <w:bookmarkStart w:name="z24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Центр занятости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 постановлением Восточно-Казахстанского областного акимата от 17.06.2019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-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1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 услугополучателем (или его представителем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проверка специалистом услугодателя предоставленных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 (далее – ИС), при оказании государственных услуг, если иное не предусмотрено законами Республики Казахстан.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авторизация специалиста услугодателя в автоматизированной информационной системе "Социальная помощь" (далее – АИС).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заполнение формы запроса в АИС. Длительность выполнения - 7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обработка запроса.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результата государственной услуги.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справки. Длительность выполнения - 1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корпорацию, услугодателю, на портал и в Центр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изменением, внесенным постановлением ВосточноКазахстанского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на получение государственной услуги, что является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авторизация в АИС, что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настоящего Регламента, является заполнение и отправка формы запроса,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 является завершение проверки идентификационных данных в ИС услугодателя,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обработка запроса, что является основанием для начала выполнения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выдача результата оказания государственной услуги услугополучателю.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(или его представитель по нотариально заверенной доверенности) обращается к услугодателю для получения государственной услуги и предоставляет документы, указанные в пункте 9 стандарта. Получение специалистом услугодателя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ввод специалистом услугодателя индивидуального идентификационного номера (далее – ИИН) и пароля (процесс авторизации) в ИС.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выбор специалистом услугодателя государственной услуги, указанной в настоящем Регламенте, вывод на экран формы запроса и заполнение формы (ввод данных и прикрепление сканированных документов) с учетом ее структуры и форматных требований. Подписание посредством электронной цифровой подписи (далее – ЭЦП) специалиста услугодателя заполненной формы (введенных данных, прикрепленных сканированных документов) запроса на оказание государственной услуги. Длительность выполнения –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услугодателя.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обработка государственной услуги специалистом услугодателя.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специалистом услугодателя результата оказания государственной услуги в виде справки. Документ формируется с использованием ЭЦП специалиста услугодателя.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специалистом услугодателя услугополучателю нарочно результата государственной услуги в виде справки. Длительность выполнения – 1 минута.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(или его представитель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процесс авторизации работника Государственной корпорации в интегрированной информационной системе Государственной корпорации (далее – ИС Государственной корпорации). Проверка в ИС Государственной корпорации подлинности данных о зарегистрированном операторе через логин и пароль, либо ЭЦП.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выбор работником Государственной корпорации государственной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посредством ЭЦП работника Государственной корпорации заполненной формы (введенных данных, прикрепленных сканированных документов) запроса на оказание государственной услуги.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Государственной корпорации.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обработка государственной услуги работником Государственной корпорации. Длительность выполнения - 6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работником Государственной корпорации результата оказания государственной услуги в виде справки на бумажном носителе. Электронный документ формируется с использованием ЭЦП работника Государственной корпорации.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справки работником Государственной корпорации услугополучателю нарочно или посредством отправки на электронную почту. Длительность выполнения - 2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в Государственную корпорацию - 3 (три) рабочих дня (день приема документов в Государственную корпорацию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Start w:name="z186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Последовательность и сроки взаимодействия с Центром,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в Центр для получения государственной услуги и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Центра принимает документы и накладывает резолюцию и передает специалисту Центра. Длительность выполнения - 3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рассматривает заявление, проверяет наличие услугополучателя в списке журнала извещений получателей адресной социальной помощи. Длительность выполнения - 3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Центра формирует результат государственной услуги. Длительность выполнения - 2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выдает справку. Длительность выполнения - 2 (две) минуты.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Центр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действий, необходимых для оказания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направляет запрос в форме электронного документа, удостоверенного ЭЦП на портал. Документы в сканированном виде прикрепляются к электронному запросу. Услугополучателю в "личный кабинет" направляется статус о принятии запроса на оказание государственной услуги. Специалист услугодателя сверяет электронные документы со сведениями, предоставленными из ГБД ФЛ, проверяет принятый электронный пакет документов, регистрирует в ИС Государственной корпорации. Длительность выполнения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специалист услугодателя рассматривает заявление, проверяет наличие услугополучателя в списке журнала извещений получателей адресной социальной помощи.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специалист услугодателя формирует результат государственной услуги.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специалист услугодателя подписывает результат у руководителя.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специалист услугодателя выдает справку посредством отправки уведомления в "личный кабинет". Длительность выполнения - 2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32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128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28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51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при оказании государственной услуги через Центр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27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27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15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584"/>
    <w:bookmarkStart w:name="z1156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23.02.2018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направлений лицам на участие в активных мерах содействия занятости" (далее - государственная услуга) являются Центры занятости населения районов, городов областного значения (далее – услугодатель).</w:t>
      </w:r>
    </w:p>
    <w:bookmarkEnd w:id="586"/>
    <w:bookmarkStart w:name="z171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87"/>
    <w:bookmarkStart w:name="z17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8"/>
    <w:bookmarkStart w:name="z171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589"/>
    <w:bookmarkStart w:name="z171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590"/>
    <w:bookmarkStart w:name="z171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591"/>
    <w:bookmarkStart w:name="z171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направлений лицам на участие в активных мерах содействия занятости", утвержденного приказом Министра труда и социальной защиты населения Республики Казахстан от 4 июля 2017 года  № 190 (зарегистрированным в Реестре государственной регистрации нормативных правовых актов за номером 15508) (далее – стандарт);</w:t>
      </w:r>
    </w:p>
    <w:bookmarkEnd w:id="592"/>
    <w:bookmarkStart w:name="z171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93"/>
    <w:bookmarkStart w:name="z171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94"/>
    <w:bookmarkStart w:name="z171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5"/>
    <w:bookmarkStart w:name="z172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596"/>
    <w:bookmarkStart w:name="z172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7"/>
    <w:bookmarkStart w:name="z17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8"/>
    <w:bookmarkStart w:name="z172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99"/>
    <w:bookmarkStart w:name="z172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осуществление специалистом услугодателя приема и сверки данных документов услугополучателя и проверка факта наличия карточки персонального учета в качестве безработного в автоматизированной информационной системе "Рынок труда" (далее – АИС "Рынок труда"). Оформление направления. Длительность выполнения – 30 (тридцать) минут;</w:t>
      </w:r>
    </w:p>
    <w:bookmarkEnd w:id="600"/>
    <w:bookmarkStart w:name="z17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согласование направления заведующим сектором занятости услугодателя и передача ее на подпись руководителю услугодателя. Длительность выполнения – 3 (три) минуты;</w:t>
      </w:r>
    </w:p>
    <w:bookmarkEnd w:id="601"/>
    <w:bookmarkStart w:name="z17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направления и передача его специалисту для выдачи услугополучателю. Длительность – 2 (две) минуты;</w:t>
      </w:r>
    </w:p>
    <w:bookmarkEnd w:id="602"/>
    <w:bookmarkStart w:name="z17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услугополучателю результата оказания государственной услуги. Длительность выполнения – 5 (пять) минут.</w:t>
      </w:r>
    </w:p>
    <w:bookmarkEnd w:id="603"/>
    <w:bookmarkStart w:name="z172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услугодателем – 30 (тридцать) минут.</w:t>
      </w:r>
    </w:p>
    <w:bookmarkEnd w:id="604"/>
    <w:bookmarkStart w:name="z172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5"/>
    <w:bookmarkStart w:name="z173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по действию 1, указанному в пункте 5 настоящего Регламента, является сверка данных документа услугополучателя, проверка наличия карточки и оформление направления, которое служит основанием для начала выполнения действия 2.</w:t>
      </w:r>
    </w:p>
    <w:bookmarkEnd w:id="606"/>
    <w:bookmarkStart w:name="z17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согласование и передача направления для подписания руководителю, которое служит основанием для начала выполнения действия 3. Результатом оказания государственной услуги по действию 3, указанному в пункте 5 настоящего Регламента является подписание и передача направления специалисту для выдачи ее услугополучателю, которое служит основанием для начала выполнения действия 4. Результатом оказания государственной услуги по действию 4, указанному в пункте 5 настоящего Регламента является выдача результатов оказания государственной услуги.</w:t>
      </w:r>
    </w:p>
    <w:bookmarkEnd w:id="607"/>
    <w:bookmarkStart w:name="z173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8"/>
    <w:bookmarkStart w:name="z173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609"/>
    <w:bookmarkStart w:name="z173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специалист;</w:t>
      </w:r>
    </w:p>
    <w:bookmarkEnd w:id="610"/>
    <w:bookmarkStart w:name="z173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занятости;</w:t>
      </w:r>
    </w:p>
    <w:bookmarkEnd w:id="611"/>
    <w:bookmarkStart w:name="z173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руководитель.</w:t>
      </w:r>
    </w:p>
    <w:bookmarkEnd w:id="612"/>
    <w:bookmarkStart w:name="z173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13"/>
    <w:bookmarkStart w:name="z173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обращается по месту жительства к услугодателю, представив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Специалист информирует услугополучателя об имеющихся предложениях участия в активных мерах содействия занятости. Принимает документ для сверки данных. Проверяет факт наличия карточки персонального учета в качестве безработного в АИС "Рынок труда". Оформляет направление на участие в активных мерах содействия занятости. Длительность выполнения – 30 (тридцать) минут;</w:t>
      </w:r>
    </w:p>
    <w:bookmarkEnd w:id="614"/>
    <w:bookmarkStart w:name="z173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заведующий сектором занятости проводит проверку действий специалиста, согласовывает направление и передает ее руководителю для подписания. Длительность выполнения – 3 (три) минуты;</w:t>
      </w:r>
    </w:p>
    <w:bookmarkEnd w:id="615"/>
    <w:bookmarkStart w:name="z174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подписывает направление и передает его специалисту для выдачи услугополучателю. Длительность выполнения – 2 (две) минуты;</w:t>
      </w:r>
    </w:p>
    <w:bookmarkEnd w:id="616"/>
    <w:bookmarkStart w:name="z174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специалистом услугополучателю результата государственной услуги. Длительность выполнения – 5 (пять) минут.</w:t>
      </w:r>
    </w:p>
    <w:bookmarkEnd w:id="617"/>
    <w:bookmarkStart w:name="z1742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618"/>
    <w:bookmarkStart w:name="z174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портал осуществляется в следующем порядке: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осуществляет запрос через портал услугодателя, заполнив заявление в форме электронного документа, удостоверенного электронно-цифровой подписью (далее – ЭЦП) услугополучателя.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принимает сканированный документ, удостоверяющий личность услугополучателя. Делает запрос в АИС "Рынок труда", производит проверку факта наличия карточки персонального учета в качестве безработного. Оформляет направление на участие в активных мерах содействия занятости. Длительность выполнения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заведующий сектором занятости проводит проверку действий специалиста, согласовывает направление. Длительность выполнения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проверенное направление подписывается ЭЦП руководителя для отправки ее услугополучателю.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отправление специалистом направления в личный кабинет услугополучателя.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услугополучателем на портал –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75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"Государственной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отражено в справочниках бизнес-процессов оказания государственной услуги, размещенных на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753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21"/>
    <w:bookmarkStart w:name="z175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756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623"/>
    <w:bookmarkStart w:name="z175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759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625"/>
    <w:bookmarkStart w:name="z17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1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213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29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9"/>
    <w:bookmarkStart w:name="z24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"Присвоение или продление статуса оралмана" (далее – государственная услуга) является местный исполнительный орган Восточно-Казахстанской области (исполнительный орган финансируемый из местного бюджета, уполномоченный на регулирование отношений в сфере миграции населения) (далее – услугодатель). </w:t>
      </w:r>
    </w:p>
    <w:bookmarkEnd w:id="630"/>
    <w:bookmarkStart w:name="z243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31"/>
    <w:bookmarkStart w:name="z243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услугодателя;</w:t>
      </w:r>
    </w:p>
    <w:bookmarkEnd w:id="632"/>
    <w:bookmarkStart w:name="z243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33"/>
    <w:bookmarkStart w:name="z243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34"/>
    <w:bookmarkStart w:name="z243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органа.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17.06.2019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7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6"/>
    <w:bookmarkStart w:name="z243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или продление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- стандарт).</w:t>
      </w:r>
    </w:p>
    <w:bookmarkEnd w:id="637"/>
    <w:bookmarkStart w:name="z243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действий, входящих в состав процесса оказания государственной услуги, длительность выполнения: </w:t>
      </w:r>
    </w:p>
    <w:bookmarkEnd w:id="638"/>
    <w:bookmarkStart w:name="z244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услугодателя принимает документы у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уведомление о регистрации заявления с указанием даты регистрации, фамилии и инициалов лица, принявшего документы (далее – уведомление). Длительность выполнения - в течение 30 (тридцать) минут;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данные об услугополучателе в республиканскую базу данных "Оралман" (далее - РБД "Оралман")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оформляет удостоверение оралмана и передает на подпись руководителю услугодателя.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выдает результат оказания государственной услуги услугополучателю. Длительность выполнения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полного пакета документов услугодателем – 5 (пять) рабочих дней.</w:t>
      </w:r>
    </w:p>
    <w:bookmarkStart w:name="z24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принятие документов и выдача уведомления, что служит основанием для начала выполнения действия 2.</w:t>
      </w:r>
    </w:p>
    <w:bookmarkEnd w:id="640"/>
    <w:bookmarkStart w:name="z24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данных об услугополучателе в РБД "Оралман", что служит основанием для начала выполнения действия 3.</w:t>
      </w:r>
    </w:p>
    <w:bookmarkEnd w:id="641"/>
    <w:bookmarkStart w:name="z24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оформленное удостоверение оралмана, что служит основанием для начала выполнения действия 4.</w:t>
      </w:r>
    </w:p>
    <w:bookmarkEnd w:id="642"/>
    <w:bookmarkStart w:name="z24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подписанное удостоверение оралмана, что служит основанием для начала выполнения действия 5.</w:t>
      </w:r>
    </w:p>
    <w:bookmarkEnd w:id="643"/>
    <w:bookmarkStart w:name="z24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 услугополучателю. </w:t>
      </w:r>
    </w:p>
    <w:bookmarkEnd w:id="644"/>
    <w:bookmarkStart w:name="z245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5"/>
    <w:bookmarkStart w:name="z24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6"/>
    <w:bookmarkStart w:name="z24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647"/>
    <w:bookmarkStart w:name="z24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648"/>
    <w:bookmarkStart w:name="z24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заявление у услугополучателя с необходимым пакетом документов и выдает уведомление.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в РБД "Оралман" данные об услугополучателе.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удостоверение оралмана.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выдает удостоверение оралмана. Длительность выполнения – 1 (один) рабочий день.</w:t>
      </w:r>
    </w:p>
    <w:bookmarkStart w:name="z2461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0"/>
    <w:bookmarkStart w:name="z24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651"/>
    <w:bookmarkStart w:name="z24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652"/>
    <w:bookmarkStart w:name="z24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в государственную корпорацию для получения услуги, имея при себе документы, указанные в пункте 9 стандарта. Выдается расписка о приеме соответствующих документов. </w:t>
      </w:r>
    </w:p>
    <w:bookmarkEnd w:id="653"/>
    <w:bookmarkStart w:name="z24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654"/>
    <w:bookmarkStart w:name="z24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55"/>
    <w:bookmarkStart w:name="z24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доставка работником Государственной корпорации пакета документов услугодателю. Длительность – 2 (два) рабочих дня;</w:t>
      </w:r>
    </w:p>
    <w:bookmarkEnd w:id="656"/>
    <w:bookmarkStart w:name="z24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30 (тридцать) минут;</w:t>
      </w:r>
    </w:p>
    <w:bookmarkEnd w:id="657"/>
    <w:bookmarkStart w:name="z24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заносит в РБД "Оралман" данные об услугополучателе. Длительность выполнения –1 (один) рабочий день;</w:t>
      </w:r>
    </w:p>
    <w:bookmarkEnd w:id="658"/>
    <w:bookmarkStart w:name="z24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готовит удостоверение оралмана. Длительность выполнения – 1 (один) рабочий день;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подписывает удостоверение оралмана.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направляет удостоверение оралмана в государственную корпорацию.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передача результата оказания государственной услуги услугополучателю. Длительность выполнения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полного пакета документов услугодателем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Start w:name="z24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2479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661"/>
    <w:bookmarkStart w:name="z248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2482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</w:t>
      </w:r>
    </w:p>
    <w:bookmarkEnd w:id="663"/>
    <w:bookmarkStart w:name="z24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4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5"/>
    <w:bookmarkStart w:name="z24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6794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276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15.12.2017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 корпоративного перевода" (далее - государственная услуга) является местный исполнительный орган - государственное учреждение "Управление координации занятости и социальных программ Восточно-Казахстанской области" (далее - услугодатель). Прием заявления от услугополучателя (работодателя)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Start w:name="z18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- разрешение на привлечение иностранной рабочей силы)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от 28 апреля 2015 года № 279 (зарегистрирован в Реестре государственной регистрации нормативных правовых актов за номером 11342)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0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по выдаче разрешения: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канцелярии услугодателя осуществляет прием, регистрацию документов услугополучателя и выдачу отрывного талона заявления с указанием даты регистрации и даты получения государственной услуги, фамилии, имени и отчества (при его наличии) лица, принявшего документы (далее-талон) и соответствующей расписки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Специалист канцелярии направляет зарегистрированные документы услугополучателя на резолюцию руководителя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 и ставит в известность руководителя услугодателя о необходимости созыва комиссии по выдаче разрешений работодателям на привлечение иностранной рабочей силы (далее – Комиссия) для выработки рекомендаций для принятия решения.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назначает дату и время проведения Комиссии и сообщает специалисту услугодателя. Длительность выполнения 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уведомляет членов Комиссии о дате и времени проведения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на основе рекомендаций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уведомление специалистом услугодателя о принятом решении. Длительность выполнения –1(один) рабочий день со дня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–10(десять) рабочих дней (со дня получения уведомления о принятом решении);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выдача разрешений работодателю на привлечение иностранной рабочей силы осуществляется при  предоставлении копии документов, подтверждающих внесение сбора за выдачу разрешения. Длительность выполнения –1(один)рабочий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 заявление, талон и расписка, выданные услугополучателю сотрудником канцелярии, определение исполнителя услугодателя, который служит основанием для начала выполнения действия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направление документов исполнителю услугодателя, что служит основанием для начала выполнения действия 3.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проверка представленных документов услугополучателя либо мотивированный ответ об отказе в оказании государственной услуги по основаниям, предусмотренным пунктом 10 стандарта и сообщение о необходимости созыва Комиссии, что служит основанием для начала выполнения действия 4.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назначенная дата заседания Комиссии, что служит основанием для начала выполнения действия 5.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уведомление членов Комиссии о назначенной дате заседания Комиссии, что служит основанием для начала выполнения действия 6.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протокол заседании Комиссии, который служит основанием для начала выполнения действия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решение руководителя услугодателя, который служит основанием для начала выполнения действия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8, указанному в пункте 5 настоящего Регламента, является направленное уведомление услугополучателю, что служит основанием для начала выполнения действия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9, указанному в пункте 5 настоящего Регламента, является выдача результата государственной услуги, при выполнении условия 1,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процедур (действий), входящих в состав процесса оказания государственной услуги по переоформлению разрешения: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прием, регистрацию документов услугополучателя, выдачу талона и расписки. Далее сотрудник канцелярии направляет зарегистрированные документы услугополучателя на резолюцию руководителя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- 2(два)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4-принятие решения руководителем услугодателя.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переоформлению разрешения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оказания государственной услуги по действию 1, указанному в пункте 7 настоящего Регламента, является зарегистрированное  заявление, талон и расписка, выданные услугополучателю сотрудником канцелярии и определение исполнителя услугодателя, что служит основанием для начала выполнения действия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7 настоящего Регламента, является наложение соответствующей резолюции руководителя услугодателя, передача документов услугополучателя  специалисту услугодателя, что служит основанием для начала выполнения действия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7 настоящего Регламента, является  проверка представленных документов, что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7 настоящего Регламента,  является принятие решения  руководителем услугодателя, что служит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7 настоящего Регламента, является выдача результата государственной услуги услугополучателя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процедур (действий), входящих в состав процесса оказания государственной услуги для продления разрешения: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сотрудником канцелярии услугодателя осуществляется прием, регистрация документов услугополучателя и выдача талона и соответствующей расписки по форме согласно приложению 7 к стандарту. Далее сотрудник канцелярии направляет зарегистрированные документы услугополучателя на резолюцию руководителя услугодателя–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 принятие решения руководителем услугодателя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–направление уведомления о принятом решении. Длительность выполнения – 1 (один) час со дня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 (десять) рабочих дней (со дня получения уведомления о принятом решении);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на основании решения, принятого руководителем услугодателя выдает результат государственной услуги услугополучателю  о принятом решении. Длительность выполнения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продлению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Результатом оказания государственной услуги по действию 1, указанному в пункте 9 настоящего Регламента, являются зарегистрированное  заявление, талон и расписка, выданные услугополучателю сотрудником канцелярии, определение исполнителя услугодателя, что служит основанием для начала выполнения действия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9 настоящего Регламента, является наложение соответствующей резолюции руководителя услугодателя, направление документов исполнителю услугодателя, направление документов исполнителю услугодателя, что служит основанием для начала выполнения действия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9 настоящего Регламента, является проверка представленных документов услугополучателя, что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9 настоящего Регламента, является принятие решения, что служит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9 настоящего Регламента, является направленное уведомление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9 настоящего Регламента, является выдача результата государственной услуги.</w:t>
      </w:r>
    </w:p>
    <w:bookmarkStart w:name="z160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 по выдаче разрешения в рамках внутрикорпоративного перевода: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прием, регистрацию документов услугополучателя и выдачу талона и соответствующей расписки по форме. Сотрудник канцелярии направляет зарегистрированные документы услугополучателя на резолюцию руководителя услугодателя.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исполнительному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 и ставит в известность руководителя услугодателя о необходимости созыва Комиссии для выработки рекомендаций по принятию решения.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назначает дату и время проведения Комиссии и сообщает специалисту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уведомляет членов Комиссии о дате и времени проведения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на основе рекомендаций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выдача результатов государственной услуги. Длительность выполнения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выдаче разрешения в рамках внутрикорпоративного перевода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 услугодателя и определение исполнителя услугодателя, который служит основанием для начала выполнения действия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11 настоящего Регламента, является наложение соответствующей резолюции руководителем услугодателя и передача документов исполнителю услугодателя, что служит основанием для начала выполнения действия 3.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11 настоящего Регламента, является проверка представленных документов и сообщение о необходимости созыва Комиссии, что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11 настоящего Регламента, является назначенная дата заседания Комиссии, что служит основанием для начала выполнения действия 5.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11 настоящего Регламента, является уведомление членов Комиссии о назначенной дате заседания Комиссии, что служит основанием для начала выполнения действия 6.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11 настоящего Регламента, является протокол заседании Комиссии, который служит основанием для начала выполнения действия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11 настоящего Регламента, является решение руководителя услугодателя, который служит основанием для начала выполнения действия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8, указанному в пункте 11 настоящего Регламента, является выдача результата государственной услуги.</w:t>
      </w:r>
    </w:p>
    <w:bookmarkStart w:name="z160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процедур (действий), входящих в состав процесса оказания государственной услуги по переоформлению разрешения в рамках внутрикорпоративного перевода: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прием, регистрацию документов услугополучателя и выдачу талона и расписки. Сотрудник канцелярии услугодателя направляет зарегистрированные документы услугополучателя на резолюцию руководителя услугодателя. Длительность выполнения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исполнителю услугодателя – 30 (тридцать)минут;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 принятие решения руководителем услугодателя о переоформлении разрешения, выданного работодателю на привлечение иностранной рабочей силы.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переоформлению разрешения – 6 (шесть) рабочих дня.</w:t>
      </w:r>
    </w:p>
    <w:bookmarkStart w:name="z160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канцелярии, определение исполнителя услугополучателя, что служит основанием для начала выполнения действия 2.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13 настоящего Регламента, является наложение резолюции руководителем услугодателя, передача документов услугополучателя ответственному исполнителю услугодателя, что служит основанием для начала выполнения действия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13 настоящего Регламента, является  проверка представленных документов, что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13 настоящего Регламента, является решение руководителя услугодателя, который служит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13 настоящего Регламента, является выдача результата государственной услуги услугополучателя либо мотивированный ответ об отказе в оказании государственной услуги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процедур (действий), входящих в состав процесса оказания государственной услуги для продления разрешения в рамках внутрикорпоративного перевода: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осуществляет прием, регистрацию документов услугополучателя и выдачу талона и соответствующей расписки по форме согласно приложению 7 стандарта. Сотрудник канцелярии направляет зарегистрированные документы услугополучателя на резолюцию руководителя услугодателя.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проверяет представленные документы. Длительность выполнения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4–принятие решения руководителем услугодателя о продлении разрешения, выданного работодателю на привлечение иностранной рабочей силы. Длительность выполнения – 1 (один) рабочий день со дня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 основании решения, принятого руководителем услугодателя выдает результат государственной услуги услугополучателю. Длительность выполнения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по продлению разрешения – 6 (шесть)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заявление, талон и расписка, выданные услугополучателю сотрудником канцелярии, определение исполнителя услугодателя, который служит основанием для начала выполнения действия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14 настоящего Регламента, является наложение резолюции руководителя, передача ответственному специалисту услугодателя, что служит основанием для начала выполнения действия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14 настоящего Регламента, является проверка документов услугополучателя, что служит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14 настоящего Регламента, является принятие решения, что служит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14 настоящего Регламента, является выдача результата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процедур (действий), необходимых для оказания государственной услуги по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представленных документов и уведомление руководителя услугодателя о необходимости созыва Комиссии.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назначение руководителем услугодателя даты и времени заседания Комиссии, о чем сообщается специалисту услугодателя для созыва Комиссии.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уведомление специалистом услугодателя членов Комиссии о дате и времени проведения Комиссии.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 для получения рекомендации.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о выдаче разрешения на основе рекомендации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уведомление специалистом услугодателя услугополучателя (работодателя) о принятом решении.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выдачу разрешения на привлечение иностранной рабочей силы. Длительность выполнения –10 (десять) рабочих дней (со дня получения уведомления о принятом решении);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 выдача разрешения работодателю на привлечение иностранной рабочей силы осуществляется при представлении копии документов, подтверждающих внесение сбора за выдачу разрешения. Длительность выполнения –1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процедур (действий), необходимых для оказания государственной услуги по переоформлению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 о переоформлении разрешения.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выдача специалистом услугодателя результата оказания государственной услуги. Длительность выполнения –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Описание процедур (действий), необходимых для оказания государственной услуги по продлению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для резолюции руководителя услугополучателя.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уведомление специалистом услугодателя услугополучателя  о принятом решении. Длительность выполнения - 1 (один) час со дня принятия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оформление услугополучателем документов, подтверждающие внесение сбора за продление разрешения на привлечение иностранной рабочей силы. Длительность выполнения –10 (десять) рабочих дней со дня получения уведомления о принятом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специалистом услугодателя результата оказания государственной услуги. Длительность выполнения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Описание процедур (действий), необходимых для оказания государственной услуги по выдаче разрешения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наложение резолюции 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представленных документов и уведомление руководителя услугодателя о необходимости созыва Комиссии.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назначение руководителем услугодателя даты и времени заседания Комиссии, о чем сообщается специалисту услугодателя для созыва Комиссии.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проведение заседания Комиссии для получения рекомендации.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принятие решения руководителем услугодателя о выдаче разрешения на основе рекомендации Комиссии.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– выдача специалистом услугодателя результата оказания государственной услуги. Длительность выполнения –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процедур (действий), необходимых для оказания государственной услуги по переоформлению разрешения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 документов, регистрация заявления и пакета документов услугополучателя,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–2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услугодателя. Длительность выполнения – 1 (один) 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оказания государственной услуги. Длительность выполнения – 1 (один) 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Описание процедур (действий), необходимых для оказания государственной услуги по продлению разрешения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документов, регистрация заявления и пакета документов услугополучателя,  выдача талона и расписки. Направление специалистом канцелярии услугодателя зарегистрированных документов услугополучателя на резолюцию руководителя услугополучателя.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наложение соответствующей резолюции руководителем услугодателя, передача документов услугополучателя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–проверка специалистом услугодателя представленных документов. Длительность выполнения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принятие решения руководителем услугодателя о продлении разрешения, выданного работодателю на привлечение иностранной рабочей силы.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оказания государственной услуги. Длительность выполнения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Услугополучатель для получения государственной услуги по получению, переоформлению и продлению разрешения на привлечение иностранной рабочей силы вправе обращаться через портал при представлении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электронной цифровой подписи (далее - ЭЦП) услугополучателя заполненной формы (введенных данных, прикрепленных сканированных документов) запроса на оказание 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- РШЭП) в информационную систему "Иностранная рабочая сила" (далее - ИС "ИРС") и обработка электронной государственной услуги специалистом услугодателя. Длительность выполнения –3 (три) рабочих дня со дня подачи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уведомление руководителя услугодателя специалистом услугодателя о необходимости созыва Комиссии. Длительность выполнения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назначение даты и времени проведения Комиссии.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6-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7–проведение заседания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8- принятие решения руководителем услугодателя по рекомендации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2–оформление услугополучателем документов, подтверждающих внесение сбора за выдачу разрешения и направление их через РШЭП в ИС "ИРС". Длительность выполнения – 10 (десять) рабочих дней со дня получения уведомления о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формирование специалистом услугодателя результата оказания государственной услуги в виде разрешения работодателю на привлечение иностранной рабочей силы через портал. Длительность выполнения –1 (один) рабочий день со дня предоставления копии документов, подтверждающих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12 - подписанный руководителем услугодателя результат оказания государственной услуги специалистом услугодателя передается услугополучателю (в личный кабинет на портале). Длительность выполнения - 1 (один) 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(работодателем)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Start w:name="z23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(восьми)рабочих дней;</w:t>
      </w:r>
    </w:p>
    <w:bookmarkEnd w:id="673"/>
    <w:bookmarkStart w:name="z23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11(одиннадцати) рабочих дней, из которых услугополучатель в течении 10 (десяти) рабочих дней представляет услугодателю копии документов, подтверждающие внесение сбора за выдачу разрешения.</w:t>
      </w:r>
    </w:p>
    <w:bookmarkEnd w:id="674"/>
    <w:bookmarkStart w:name="z23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на привлечение иностранной рабочей силы услугополучателем (работодателем)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5"/>
    <w:bookmarkStart w:name="z23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работодателю на привлечение иностранной рабочей силы через портал:</w:t>
      </w:r>
    </w:p>
    <w:bookmarkEnd w:id="676"/>
    <w:bookmarkStart w:name="z23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электронной государственной услуги специалистом услугодателя. Длительность выполнения – 4 (четыре) рабочих дней со дня подачи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переоформленного разрешения работодателю на привлечение иностранной рабочей силы.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документ-результат подписывается с использованием ЭЦП руководителя услугодателя и направляется специалисту. Длительность выполнения – 1 (один) рабочий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специалистом услугодателя электронный документ-результат передается услугополучателю (в личный кабинет на портале). Длительность выполнения – 1 (один)  рабочий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 –    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на привлечение иностранной рабочей силы  услугополучателю (работодателю) через портал указан в диаграмме 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Описание порядка обращения и последовательности процедур (действий) услугодателя и услугополучателя при оказании государственной услуги  по продлению разрешения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государственной услуги специалистом услугодателя. Длительность выполнения –3 (три) рабочих дня со дня подачи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и направление его в личный кабинет услугополучателя.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оформление услугополучателем документов, подтверждающих внесение сбора за продление разрешения и направление их через РШЭП в ИС "ИРС". Длительность выполнения – 10 (десять) рабочих дней со дня получения уведомления о 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продления разрешения работодателю на привлечение иностранной рабочей силы. Длительность выполнения – 4 (четыре) часа после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специалистом услугодателя  результат государственной услуги передается услугополучателю (в "личный кабинет" на портале). Длительность выполнения – 1 (один) 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портал:  продления разрешения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течении 10 (десяти) рабочих дней представляет услугодателю копии документов, подтверждающие внесение сбора за продление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на привлечение иностранной рабочей силы  услугополучателю (работодателю) через портал указан в диаграмме 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в рамках внутрикорпоративного перевода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электронной цифровой подписи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в информационную систему "Иностранная рабочая сила" и обработка государственной услуги специалистом услугодателя. Длительность выполнения – 2 (два) рабочих дня со дня подачи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уведомление руководителя услугодателя специалистом услугодателя о необходимости созыва Комиссии. Длительность выполнения –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назначение даты и времени проведения Комиссии.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уведомление специалистом услугодателя членов Комиссии о дате и времени проведения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проведение заседания Комиссии. Длительность выполнения–1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принятие решения руководителем услугодателя по рекомендации Комиссии.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формирование специалистом услугодателя результата оказания государственной услуги в виде разрешения работодателю на привлечение иностранной рабочей силы в рамках внутрикорпоративного перевода через портал. Длительность выполнения –4 (четыре) часа со дня предоставления копии документов, подтверждающих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электронный документ подписывается с использованием ЭЦП руководителем услугодателя и передается специалисту.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12 - специалистом услугодателя результат государственной услуги передается услугополучателю (в личный кабинет на портале). Длительность выполнения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через портал -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выдаче разрешения на привлечение иностранной рабочей силы услугополучателем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в рамках внутрикорпоративного перевода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(работодателем) услуги, 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подписанного ЭЦП услугополучателя электронного документа (запроса услугополучателя) через РШЭП в ИС "ИРС" и обработка электронной государственной услуги специалистом услугодателя. Длительность выполнения – 2 (два) рабочих дней со дня подачи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уведомления услугополучателя в ИС "ИРС" и направление его в личный кабинет услугополучателя.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формирование специалистом услугодателя результата оказания государственной услуги в виде переоформленного разрешения работодателю на привлечение иностранной рабочей силы в рамках внутрикорпоративного перевода.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электронный документ подписывается с использованием ЭЦП руководителя услугодателя и передается специалисту.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подписанный руководителем услугодателя результат оказания государственной услуги специалистом услугодателя передается услугополучателю (в личный кабинет на портале). Длительность выполнения - 1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(работодателем) услугодателю через портал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переоформлению разрешения на привлечение иностранной рабочей силы  услугополучателю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в рамках внутрикорпоративного перевода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выбор услугополучателем (работодателем)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посредством ЭЦП услугополучателя заполненной формы (введенных данных, прикрепленных сканированных документов) запроса на оказание электронной государственной услуги, после чего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направление подписанного ЭЦП услугополучателя электронного документа (запроса услугополучателя) через РШЭП в ИС "ИРС" и обработка государственной услуги специалистом услугодателя. Длительность выполнения - 3 (три) рабочих дня со дня подачи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формирование специалистом услугодателя результата оказания государственной услуги в виде продления разрешения работодателю на привлечение иностранной рабочей силы в рамках внутрикорпоративного перевода. Длительность выполнения – 1 (один) рабочий день после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электронный документ подписывается с использованием ЭЦП руководителем услугодателя и передается.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подписанный результат оказания государственной услуги специалистом услугодателя передается услугополучателю (в "личный кабинет" на портале). Длительность выполнения – 1 (один) 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через портал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по продлению разрешения на привлечение иностранной рабочей силы  услугополучателю в рамках внутрикорпоративного перевода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-18 к настоящему Регламенту. </w:t>
      </w:r>
    </w:p>
    <w:bookmarkStart w:name="z160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"Выдача и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иностранной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единицы,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внутрикорпоративного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выдаче разрешения работодателю на привлечение иностранной рабочей силы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"Выдача и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иностранной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работодателям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единицы,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внутрикорпоративного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2 -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переоформлению разрешения работодателю на привлечение иностранной рабочей силы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"Выдача и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иностранной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работодателям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единицы,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внутрикорпоративного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3 -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продлению разрешения работодателю на   привлечение иностранной рабочей силы через портал</w:t>
      </w:r>
    </w:p>
    <w:bookmarkEnd w:id="681"/>
    <w:bookmarkStart w:name="z30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единицы,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4 -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выдаче разрешения работодателю на   привлечение иностранной рабочей силы либо в рамках внутрикорпоративного перевода через портал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5 -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переоформлению разрешения работодателю на привлечение иностранной рабочей силы в рамках внутрикорпоративного перевода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6 -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 государственной услуги по продлению разрешения работодателю на привлечение иностранной рабочей силы в рамках внутрикорпоративного перевода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в диаграммах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7 -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выдаче разрешения на привлечение иностранной рабочей силы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8 -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переоформлению разрешения на привлечение иностранной рабочей силы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9 -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 бизнес-процессов при оказании государственной услуги по продлению разрешения на привлечение иностранной рабочей силы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10 -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 бизнес-процессов при оказании государственной услуги по выдаче разрешения в рамках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11 -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 бизнес-процессов при оказании государственной услуги по переоформлению разрешения  в рамках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12 -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 бизнес-процессов при оказании государственной услуги по продлению разрешения в рамках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13 -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выдаче разрешения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14 -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переоформлению разрешения работодателю на привлечение иностранной рабочей силы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15 -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электронной услуги по продлению разрешения работодателю на привлечение иностранной рабочей силы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16 -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выдаче разрешения в рамках внутрикорпоративного перевода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17 -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 по переоформлению разрешения работодателю на привлечение иностранной рабочей силы в рамках внутрикорпоративного перевода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внутрикорпоративного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перевода"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18 - внесено изменение на казахском языке, текст на русском языке не меняется постановлением Восточно-Казахстанского областного акимата от 21.05.2018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электронной услуги по продлению разрешения работодателю на привлечение иностранной рабочей силы либо в рамках внутрикорпоративного перевода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523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4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0"/>
    <w:bookmarkStart w:name="z15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районов, городов областного значения (далее – услугодатель).</w:t>
      </w:r>
    </w:p>
    <w:bookmarkEnd w:id="701"/>
    <w:bookmarkStart w:name="z248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02"/>
    <w:bookmarkStart w:name="z248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03"/>
    <w:bookmarkStart w:name="z248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704"/>
    <w:bookmarkStart w:name="z249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705"/>
    <w:bookmarkStart w:name="z2491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6"/>
    <w:bookmarkStart w:name="z249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являются предоставление услугополучателем (или его представителем по нотариально заверенной доверенности)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стандарт).</w:t>
      </w:r>
    </w:p>
    <w:bookmarkEnd w:id="707"/>
    <w:bookmarkStart w:name="z249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у работника Государственной корпорации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определяет ответственного исполнителя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ответственный исполнитель услугодателя рассматривает документы и оформляет удостоверение или его дубликат реабилитированного лица и передает для подписания руководителю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или его дубликат реабилитированного лица – 1(один)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специалист услугодателя направляет удостоверение или его дубликат реабилитированного лица в Государственную корпорацию. Длительность выполнения 1 (один)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- 5 (пять) рабочих дней;</w:t>
      </w:r>
    </w:p>
    <w:bookmarkStart w:name="z250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 с указанием даты регистрации, фамилии и инициалов лица, принявшего документы, которое служит основанием для начала выполнения действия 2.</w:t>
      </w:r>
    </w:p>
    <w:bookmarkEnd w:id="709"/>
    <w:bookmarkStart w:name="z250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определение ответственного исполнителя, которое служит основанием для начала выполнения действия 3.</w:t>
      </w:r>
    </w:p>
    <w:bookmarkEnd w:id="710"/>
    <w:bookmarkStart w:name="z250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удостоверения или его дубликата реабилитированного лица, которое служит основанием для начала выполнения действия 4.</w:t>
      </w:r>
    </w:p>
    <w:bookmarkEnd w:id="711"/>
    <w:bookmarkStart w:name="z250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подписание удостоверения или его дубликата реабилитированного лица, которое служит основанием для начала выполнения действия 5.</w:t>
      </w:r>
    </w:p>
    <w:bookmarkEnd w:id="712"/>
    <w:bookmarkStart w:name="z250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результата государственной услуги в Государственную корпорацию. </w:t>
      </w:r>
    </w:p>
    <w:bookmarkEnd w:id="713"/>
    <w:bookmarkStart w:name="z2505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4"/>
    <w:bookmarkStart w:name="z250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5"/>
    <w:bookmarkStart w:name="z250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716"/>
    <w:bookmarkStart w:name="z250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bookmarkEnd w:id="717"/>
    <w:bookmarkStart w:name="z250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корпорации.</w:t>
      </w:r>
    </w:p>
    <w:bookmarkEnd w:id="718"/>
    <w:bookmarkStart w:name="z251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действий. Необходимых для оказания государственной услуги:</w:t>
      </w:r>
    </w:p>
    <w:bookmarkEnd w:id="719"/>
    <w:bookmarkStart w:name="z251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 у работника Государственной корпорации – 30 (тридцать) минут;</w:t>
      </w:r>
    </w:p>
    <w:bookmarkEnd w:id="720"/>
    <w:bookmarkStart w:name="z251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(один) час;</w:t>
      </w:r>
    </w:p>
    <w:bookmarkEnd w:id="721"/>
    <w:bookmarkStart w:name="z251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– 2 (два) рабочих дня;</w:t>
      </w:r>
    </w:p>
    <w:bookmarkEnd w:id="722"/>
    <w:bookmarkStart w:name="z251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(один) рабочий день;</w:t>
      </w:r>
    </w:p>
    <w:bookmarkEnd w:id="723"/>
    <w:bookmarkStart w:name="z251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направляет удостоверение или его дубликат реабилитированного лица в Государственную корпорацию. Длительность выполнения 1 (один) рабочий день.</w:t>
      </w:r>
    </w:p>
    <w:bookmarkEnd w:id="724"/>
    <w:bookmarkStart w:name="z2516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5"/>
    <w:bookmarkStart w:name="z251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726"/>
    <w:bookmarkStart w:name="z251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727"/>
    <w:bookmarkStart w:name="z251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в Государственную корпорацию для получения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Выдается отрывной талон о приеме соответствующих документов. Длительность выполнения – 15 (пятнадцать) минут;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доставка работником Государственной корпорации пакета документов услугодателю. Длительность выполнение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рассматривает документы и оформляет удостоверение или его дубликат реабилитированного лица и передает для подписания руководителю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5 – руководитель подписывает удостоверение или его дубликат реабилитированного лица – 1(один)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направляет удостоверение или его дубликат реабилитированного лица в Государственную корпорацию.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работник государственной корпорации выдает удостоверение или его дубликат реабилитированного лица услугополучателю.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 со дня регистрации полного пакета документов услугополучателя услугодателем – 5 (пять) рабочих дней.</w:t>
      </w:r>
    </w:p>
    <w:bookmarkStart w:name="z252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2529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корпорацию.</w:t>
      </w:r>
    </w:p>
    <w:bookmarkEnd w:id="730"/>
    <w:bookmarkStart w:name="z253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1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2"/>
    <w:bookmarkStart w:name="z253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6756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764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ищущих работу"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5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5"/>
    <w:bookmarkStart w:name="z176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оказывается (далее – государственная услуга) Центром занятости населения (далее – услугодатель).</w:t>
      </w:r>
    </w:p>
    <w:bookmarkEnd w:id="736"/>
    <w:bookmarkStart w:name="z253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37"/>
    <w:bookmarkStart w:name="z253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38"/>
    <w:bookmarkStart w:name="z253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739"/>
    <w:bookmarkStart w:name="z253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740"/>
    <w:bookmarkStart w:name="z253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41"/>
    <w:bookmarkStart w:name="z253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 (далее - уведомление), согласно приложению к стандарту государственной услуги "Регистрация лиц, ищущих работу",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2"/>
    <w:bookmarkStart w:name="z2540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3"/>
    <w:bookmarkStart w:name="z254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4"/>
    <w:bookmarkStart w:name="z254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745"/>
    <w:bookmarkStart w:name="z254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 документов. Длительность выполнения – 30 (тридцать) минут;</w:t>
      </w:r>
    </w:p>
    <w:bookmarkEnd w:id="746"/>
    <w:bookmarkStart w:name="z254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747"/>
    <w:bookmarkStart w:name="z254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автоматизированную информационную систему "Рынок труда" (далее - АИС "Рынок труда") персональных данных услугополучателя. Длительность – 20 (двадцать) минут;</w:t>
      </w:r>
    </w:p>
    <w:bookmarkEnd w:id="748"/>
    <w:bookmarkStart w:name="z254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bookmarkEnd w:id="749"/>
    <w:bookmarkStart w:name="z254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часа;</w:t>
      </w:r>
    </w:p>
    <w:bookmarkEnd w:id="750"/>
    <w:bookmarkStart w:name="z254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государственной услуги. Длительность выполнения – 20 (двадцать) минут.</w:t>
      </w:r>
    </w:p>
    <w:bookmarkEnd w:id="751"/>
    <w:bookmarkStart w:name="z254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End w:id="752"/>
    <w:bookmarkStart w:name="z255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в АИС "Рынок труда" персональных данных услугополучателя. что является основанием для начала выполнения действия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проверка отсутствия трудовой деятельности услугополучателя, принятие решения о регистрации в качестве лица ищущего работу, что является основанием для начала выполнения действия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услуги. </w:t>
      </w:r>
    </w:p>
    <w:bookmarkStart w:name="z2555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4"/>
    <w:bookmarkStart w:name="z255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55"/>
    <w:bookmarkStart w:name="z255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услугодателя.</w:t>
      </w:r>
    </w:p>
    <w:bookmarkEnd w:id="756"/>
    <w:bookmarkStart w:name="z255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757"/>
    <w:bookmarkStart w:name="z255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–специалист услугодателя осуществляет прием документов. Длительность выполнения – 30 (тридцать) минут;</w:t>
      </w:r>
    </w:p>
    <w:bookmarkEnd w:id="758"/>
    <w:bookmarkStart w:name="z256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АИС "Рынок труда" персональных данных услугополучателя. Длительность – 20 (двадцать) минут;</w:t>
      </w:r>
    </w:p>
    <w:bookmarkEnd w:id="759"/>
    <w:bookmarkStart w:name="z256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bookmarkEnd w:id="760"/>
    <w:bookmarkStart w:name="z25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формирование, специалистом услугодателя результата оказания государственной услуги. Длительность выполнения – 2 (два) часа;</w:t>
      </w:r>
    </w:p>
    <w:bookmarkEnd w:id="761"/>
    <w:bookmarkStart w:name="z25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государственной услуги. Длительность выполнения – 20 (двадцать) минут.</w:t>
      </w:r>
    </w:p>
    <w:bookmarkEnd w:id="762"/>
    <w:bookmarkStart w:name="z2564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3"/>
    <w:bookmarkStart w:name="z25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 праве обращаться через портал при представлении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64"/>
    <w:bookmarkStart w:name="z25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(действии) услугодателя и услугополучателя при оказании государственной услуги по выдаче разрешения через портал: </w:t>
      </w:r>
    </w:p>
    <w:bookmarkEnd w:id="765"/>
    <w:bookmarkStart w:name="z25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осуществляет авторизацию на портале с помощью индивидуального идентификационного номера и пароля. Длительность выполнения – 5 (пять) минут;</w:t>
      </w:r>
    </w:p>
    <w:bookmarkEnd w:id="766"/>
    <w:bookmarkStart w:name="z25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выбор услугополучателем государственной услуги, указанной в настоящем Регламенте, вывод на экран и заполнение формы регистрации в качестве лица ищущего работу. Длительность выполнения – 15 (пятнадцать) минут;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подписание посредством электронной цифровой подписи (далее – ЭЦП) услугополучателя заполненной формы на оказание электронной государственной услуги.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в "личном кабинете" услугополучателя отображается статус о принятии запроса для оказания государственной услуги.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отправка порталом запроса услугодателю для регистрации в качестве ищущего работу услугополучателя и получение ответа. Длительность выполнения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передача результата оказания государственной услуги в "личный кабинет" услугополучателя на портале. Длительность выполнения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Start w:name="z25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1- работник Государственной корпорации принимает заявление и документы от услугополучателя.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Государственной корпорации передает документы специалисту услугодателя.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услугодателем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передает результат работнику Государственной корпорации.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работник Государственной корпорации выдает результат государственной услуги услугополучателю. Длительность выполнения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Start w:name="z25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регистрация лиц, ищущих работу услугополучателем (работодателем)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9"/>
    <w:bookmarkStart w:name="z25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(работников), портала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587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bookmarkEnd w:id="771"/>
    <w:bookmarkStart w:name="z25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диаграмме:</w:t>
      </w:r>
    </w:p>
    <w:bookmarkEnd w:id="773"/>
    <w:bookmarkStart w:name="z25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53721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592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775"/>
    <w:bookmarkStart w:name="z259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"Регистрация, лиц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595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услугодателя</w:t>
      </w:r>
    </w:p>
    <w:bookmarkEnd w:id="777"/>
    <w:bookmarkStart w:name="z259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8"/>
    <w:p>
      <w:pPr>
        <w:spacing w:after="0"/>
        <w:ind w:left="0"/>
        <w:jc w:val="both"/>
      </w:pPr>
      <w:r>
        <w:drawing>
          <wp:inline distT="0" distB="0" distL="0" distR="0">
            <wp:extent cx="74803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"Регистрация, лиц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598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Государственную корпорацию</w:t>
      </w:r>
    </w:p>
    <w:bookmarkEnd w:id="779"/>
    <w:bookmarkStart w:name="z25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480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0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1"/>
    <w:bookmarkStart w:name="z26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67691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82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ищущих работу, в качестве безработного"</w:t>
      </w:r>
    </w:p>
    <w:bookmarkEnd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7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4"/>
    <w:bookmarkStart w:name="z182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лиц, ищущих работу, в качестве безработных" (далее – государственная услуга) являются местные исполнительные органы районов и городов областного значения (далее – услугодатель).</w:t>
      </w:r>
    </w:p>
    <w:bookmarkEnd w:id="785"/>
    <w:bookmarkStart w:name="z26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Центры занятости населения.</w:t>
      </w:r>
    </w:p>
    <w:bookmarkEnd w:id="786"/>
    <w:bookmarkStart w:name="z260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87"/>
    <w:bookmarkStart w:name="z260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 в качестве безработных",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– стандарт) 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8"/>
    <w:bookmarkStart w:name="z260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789"/>
    <w:bookmarkStart w:name="z2607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0"/>
    <w:bookmarkStart w:name="z26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1"/>
    <w:bookmarkStart w:name="z260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792"/>
    <w:bookmarkStart w:name="z26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Центра занятости населения осуществляет прием документа, удостоверяющий личность услугополучателя. Длительность выполнения – 30 (тридцать) минут;</w:t>
      </w:r>
    </w:p>
    <w:bookmarkEnd w:id="793"/>
    <w:bookmarkStart w:name="z26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специалистом Центра занятости в автоматизированную информационную систему "Рынок труда" (далее - АИС "Рынок труда") персональных данных услугополучателя. Длительность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занятости направляет документы услугополучателя услугодателю.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принимает документы услугополучателя от специалиста Центра занятости.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принятие решения услугодателя о регистрации услугополучателя в качестве безработного.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занятости формирует результат государственной услуги. Длительность выполнения – 2 (два) часа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Центра занятости выдает результат государственной услуги. Длительность выполнения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принятия решения местного органа по вопросам занятости населения о регистрации в качестве безработного лица, ищущего работу – в течение 2 (двух) рабочих дней.</w:t>
      </w:r>
    </w:p>
    <w:bookmarkStart w:name="z261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персональных данных услугополучателя в АИС "Рынок труда", что является основанием для начала выполнения действия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отправка документов услугополучателя услугодателю, что является основанием для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 указанному в пункте 5 настоящего Регламента, принятие документов услугополучателя услугодателем, что является основанием для начала выполнения действия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 указанному в пункте 5 настоящего Регламента, является принятие решения услугодателя о регистрации услугополучателя в качестве безработного, что является основанием для начала выполнения действия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выдача результата государственной услуги.</w:t>
      </w:r>
    </w:p>
    <w:bookmarkStart w:name="z2626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6"/>
    <w:bookmarkStart w:name="z262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7"/>
    <w:bookmarkStart w:name="z262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Центра занятости населения;</w:t>
      </w:r>
    </w:p>
    <w:bookmarkEnd w:id="798"/>
    <w:bookmarkStart w:name="z262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услугодателя.</w:t>
      </w:r>
    </w:p>
    <w:bookmarkEnd w:id="799"/>
    <w:bookmarkStart w:name="z263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Центра занятости населения осуществляет прием документов.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специалистом Центра занятости в автоматизированную информационную систему "Рынок труда" (далее - АИС "Рынок труда") персональных данных услугополучателя. Длительность выполнения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занятости направляет документы услугополучателя услугодателю.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принимает документы услугополучателя от специалиста Центра занятости.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принятие решения услугодателя о регистрации услугополучателя в качестве безработного.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занятости формирует результат государственной услуги. Длительность выполнения – 2 (два) часа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Центра занятости выдает результат государственной услуги. Длительность выполнения – 20 (двадцать) минут.</w:t>
      </w:r>
    </w:p>
    <w:bookmarkStart w:name="z263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в качестве безработных"</w:t>
            </w:r>
          </w:p>
        </w:tc>
      </w:tr>
    </w:tbl>
    <w:bookmarkStart w:name="z2640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802"/>
    <w:bookmarkStart w:name="z264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2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4"/>
    <w:bookmarkStart w:name="z264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5"/>
    <w:p>
      <w:pPr>
        <w:spacing w:after="0"/>
        <w:ind w:left="0"/>
        <w:jc w:val="both"/>
      </w:pPr>
      <w:r>
        <w:drawing>
          <wp:inline distT="0" distB="0" distL="0" distR="0">
            <wp:extent cx="76962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264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Восточно-Казахстанского областного акимата от 14.02.2019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 десяти календарных дней после дня его первого официального ).</w:t>
      </w:r>
    </w:p>
    <w:bookmarkStart w:name="z2646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7"/>
    <w:bookmarkStart w:name="z264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справки о регистрации в качестве безработного" (далее – государственная услуга) является Центр занятости населения (далее – услугодатель).</w:t>
      </w:r>
    </w:p>
    <w:bookmarkEnd w:id="808"/>
    <w:bookmarkStart w:name="z264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осуществляются через канцелярию услугодателя.</w:t>
      </w:r>
    </w:p>
    <w:bookmarkEnd w:id="809"/>
    <w:bookmarkStart w:name="z264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бумажная.</w:t>
      </w:r>
    </w:p>
    <w:bookmarkEnd w:id="810"/>
    <w:bookmarkStart w:name="z265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регистрации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 279 (зарегистрированным в Реестре государственной регистрации нормативных правовых актов за номером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1"/>
    <w:bookmarkStart w:name="z2652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2"/>
    <w:bookmarkStart w:name="z265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наличие заявления и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3"/>
    <w:bookmarkStart w:name="z265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авторизация специалиста услугодателя в АИС "Рынок труда".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наличие регистрации услугополучателя в качестве безработного.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 зарегистрированного безработного.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обработка запроса.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результата.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результата государственной услуги. Длительность выполнения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1 (один) рабочий день.</w:t>
      </w:r>
    </w:p>
    <w:bookmarkStart w:name="z266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что является основанием для начала выполнения действия 2.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 является авторизация в АИС "Рынок труда", что служит основанием для выполнения действия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 является заполнение и отправка формы запроса, что является основанием для начала выполнения действия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 является завершение проверки идентификационных данных услугодателя в АИС "Рынок труда", что является основанием для начала выполнения действия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 является обработка справки, что является основанием для начала выполнения действия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 формируется справка, что является основанием для начала выполнения действия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 является выдача результата оказания государственной услуги.</w:t>
      </w:r>
    </w:p>
    <w:bookmarkStart w:name="z2670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6"/>
    <w:bookmarkStart w:name="z26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услогодателя, которые участвуют в процессе оказания государственной услуги: </w:t>
      </w:r>
    </w:p>
    <w:bookmarkEnd w:id="817"/>
    <w:bookmarkStart w:name="z26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818"/>
    <w:bookmarkStart w:name="z26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авторизация специалиста услугодателя в АИС "Рынок труда". Длительность выполнения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наличие регистрации услугополучателя в качестве безработного.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 зарегистрированного безработного.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обработка запроса.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результата.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результата государственной услуги. Длительность выполнения – 20 (двадцать) минут.</w:t>
      </w:r>
    </w:p>
    <w:bookmarkStart w:name="z268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порядок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2683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821"/>
    <w:bookmarkStart w:name="z268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5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3"/>
    <w:bookmarkStart w:name="z268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4"/>
    <w:p>
      <w:pPr>
        <w:spacing w:after="0"/>
        <w:ind w:left="0"/>
        <w:jc w:val="both"/>
      </w:pPr>
      <w:r>
        <w:drawing>
          <wp:inline distT="0" distB="0" distL="0" distR="0">
            <wp:extent cx="7683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header.xml" Type="http://schemas.openxmlformats.org/officeDocument/2006/relationships/header" Id="rId10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