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cac6" w14:textId="1b8c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земельного участка для строительства объекта в черте населенного пункта"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ноября 2015 года № 287. Зарегистрировано Департаментом юстиции Восточно-Казахстанской области 2 декабря 2015 года N 4248. Утратило силу постановлением Восточно-Казахстанского областного акимата от 17 марта 2020 года № 85</w:t>
      </w:r>
    </w:p>
    <w:p>
      <w:pPr>
        <w:spacing w:after="0"/>
        <w:ind w:left="0"/>
        <w:jc w:val="left"/>
      </w:pP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17.03.2020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270 "Об утверждении стандарта государственной услуги "Предоставление земельного участка для строительства объекта в черте населенного пункта" (зарегистрированного в Реестре государственной регистрации нормативных правовых актов за номером 11051)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земельного участка для строительства объекта в черте населенного пункта"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02.05.2019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"Предоставление земельного участка для строительства объекта в черте населенного пункта" (далее – государственная услуга) оказывается местными исполнительными органами области, районов и городов областного значения, акимами городов районного значения, поселков, сел, сельских округов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корпорацию "Правительство для граждан" (далее – Государственная корпорация);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решение услугодателя о предоставлении права землепользования на земельный участок (далее – решение) с приложением земельно-кадастрового плана (далее – ЗКП)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земельного участка для строительства объекта в черте населенного пункта", утвержденному приказом исполняющего обязанности Министра национальной экономики Республики Казахстан от 27 марта 2015 года № 270 (зарегистрированным в Реестре государственной регистрации нормативных правовых актов за номером 11051)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3"/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и длительность их выполнения: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этап: изготовление акта выбора земельного участка (далее – акт выбора), с положительными заключениями согласующих органов и организаций: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услугополучатель (либо его представителя по доверенности) предоставляет документы в Государственную корпорацию согласно пункту 9 Стандарта, а работник Государственной корпорации воспроизводит электронные копии документов, после чего возвращает оригиналы услугополучателю (либо его представителя по доверенности) и выдает расписку о приеме соответствующих документов,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работник Государственной корпорации направляет документы услугополучателя в канцелярию услугодателя. Длительность выполнения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сотрудник канцелярии услугодателя регистрирует и передает документы услугополучателя руководителю услугодателя для наложения резолюции, затем направляет документы в орган в сфере архитектуры и градостроительства. Длительность выполнения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органа в сфере архитектуры и градостроительства рассматривает документы услугополучателя и передает специалисту на исполнение. Длительность выполнения –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проверяет полноту документов услугополучателя и подготавливает акт выбора с его ситуационной схемой и направляет на согласование одновременно всем заинтересованным государственным органам, соответствующим службам и Государственной корпорации, ведущей государственный земельный кадастр. Длительность выполнения –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заинтересованные государственные органы и соответствующие службы согласовывают акт выбора и представляют соответствующие заключения. К заключению Государственной корпорации, ведущей государственный земельный кадастр, прилагаются сведения по запрашиваемому участку и смета на изготовление ЗКП. Материалы передаются в орган в сфере архитектуры и градостроительства. Длительность выполнения – в течение 12 (двенадцати)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наличия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согласующие органы и службы направляют в орган в сфере архитектуры и градостроительства соответствующую информацию, которая является основанием для отказа в оказании государственной услуги. Длительность выполнения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при положительном заключении специалист готовит окончательный акт выбора и направляет на согласование услугополучателю через Государственную корпорацию. Длительность выполнения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оснований, специалист готовит мотивированный ответ об отказе в оказании государственной услуги и направляет его услугополучателю через Государственную корпорацию. Длительность выполнения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услугополучатель согласовывает окончательный акт выбора и оплачивает за услуги земельно-кадастровых работ. Длительность выполнения –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несогласованного услугополучателем акта выбора составляет 10 (десять) рабочих дней. По истечении указанного срока Государственная корпорация возвращает в структурное подразделение соответствующего местного исполнительного органа, осуществляющее функции в сфере архитектуры и градостроительства для аннулирования несогласованного акта выбора, с уведомлением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 при согласовании окончательного акта выбора и оплаты за услуги земельно-кадастровых работ услугополучателем: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услугополучатель сдает окончательный согласованный акт выбора в Государственную корпорацию. Длительность выполнения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10 – Государственная корпорация, ведущая государственный земельный кадастр, изготавливает ЗКП и направляет в орган в сфере земельных отношений. Длительность выполнения – в течение 10 (десяти)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11 – руководитель органа в сфере земельных отношений утверждает (подписывает) ЗКП и направляет его специалисту для подготовки проекта решения. Длительность выполнения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12 – услугодатель принимает решение, которое передается сотруднику канцелярии услугодателя для регистрации. Длительность выполнения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13 – сотрудник канцелярии услугодателя регистрирует и направляет решение в орган в сфере земельных отношений. Длительность выполнения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14 – специалист направляет решение с приложением ЗКП через Государственную корпорацию услугополучателю. Длительность выполнения – в течение 2 (двух)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в Государственную корпорацию 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этап: изготовление акта выбора, с положительными заключениями согласующих органов и организаций - 28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 при согласовании окончательного акта выбора и оплаты за услуги земельно-кадастровых работ услугополучателем - вынесение решения о предоставлении права землепользования на земельный участок - 22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Start w:name="z5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расписки о приеме соответствующих документов, которая служит основанием для начала выполнения действия 2, указанного в пункте 5 настоящего Регламента.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направление документов в канцелярию услугодателя, что служит основанием для начала выполнения действия 3, указанного в пункте 5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является передача документов с резолюцией руководителя услугодателя в орган в сфере архитектуры и градостроительства, которая служит основанием для начала выполнения действия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рассмотрение документов руководителем органа в сфере архитектуры и градостроительства и передача их специалисту на исполнение, которые служат основанием для начала выполнения действия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направление документов на согласование заинтересованным государственным органам, соответствующим службам и Государственную корпорацию, ведущую государственный земельный кадастр, которое служит основанием для начала выполнения действия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6, указанного в пункте 5 настоящего Регламента, являются предоставленные заключения согласующих органов, передача материалов в орган в сфере архитектуры и градостроительства служит основанием для начала выполнения действия 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7, указанного в пункте 5 настоящего Регламента, является направление на согласование услугополучателю через Государственную корпорацию окончательного акта выбора либо мотивированного ответа об отказе в оказании государственной услуги, которые служат основанием для начала выполнения действия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8, указанного в пункте 5 настоящего Регламента, является согласование окончательного акта выбора и оплата за услуги земельно-кадастровых работ услугополучателем, которые служат основанием для начала выполнения действия 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9, указанного в пункте 5 настоящего Регламента, является сдача услугополучателем согласованного акта выбора в Государственную корпорацию, которая служит основанием для начала выполнения действия 10.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10,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изготовление и направление изготовленного ЗКП в орган в сфере земельных отношений, которое служит основанием для начала выполнения действия 11.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11, указанного в пункте 5 настоящего Регламента, является утверждение ЗКП и подготовка проекта решения. Направление согласованного проекта решения услугодателю служит основанием для начала выполнения действия 12.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12, указанного в пункте 5 настоящего Регламента, является принятие решения и передача его для регистрации в канцелярию услугодателя, которая служит основанием для начала выполнения действия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13, указанного в пункте 5 настоящего Регламента, является направление решения в орган в сфере земельных отношений, которое служит основанием для начала выполнения действия 14.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14, указанного в пункте 5 настоящего Регламента, является направление услугополучателю решения с приложением ЗКП.</w:t>
      </w:r>
    </w:p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7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заинтересованные государственные органы и соответствующие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корпорация, ведущая государственный земельный кадастр;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специалист.</w:t>
      </w:r>
    </w:p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8"/>
    <w:bookmarkStart w:name="z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этап: изготовление акта выбора, с положительными заключениями согласующих органов и организаций: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представителя по доверенности) предоставляет документы в Государственную корпорацию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работник Государственной корпорации воспроизводит электронные копии документов, после чего возвращает оригиналы услугополучателю (либо его представителя по доверенности) и выдает расписку о приеме соответствующих документов,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документы в канцелярию услугодателя. Длительность выполнения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регистрирует и передает документы руководителю услугодателя для наложения резолюции, затем направляет документы в орган в сфере архитектуры и градостроительства. Длительность выполнения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органа в сфере архитектуры и градостроительства рассматривает документы и передает специалисту на исполнение. Длительность выполнения –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проверяет полноту документов услугополучателя и подготавливает акт выбора с его ситуационной схемой и направляет на согласование одновременно всем заинтересованным государственным органам, соответствующим службам и Государственной корпорации, ведущей государственный земельный кадастр. Длительность выполнения –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заинтересованные государственные органы и соответствующие службы согласовывают акт выбора и представляют соответствующие заключения. К заключению Государственной корпорации, ведущей государственный земельный кадастр, прилагаются сведения по запрашиваемому участку и смета на изготовление ЗКП. Материалы передаются в орган в сфере архитектуры и градостроительства. Длительность выполнения – в течение 12 (двенадцати)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наличия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согласующие органы и службы направляют в орган в сфере архитектуры и градостроительства соответствующую информацию, которая является основанием для отказа в оказании государственной услуги. Длительность выполнения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положительном заключении специалист готовит окончательный акт выбора и направляет на согласование услугополучателю через Государственную корпорацию. Длительность выполнения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оснований, специалист готовит мотивированный ответ об отказе в оказании государственной услуги и направляет его услугополучателю через Государственную корпорацию. Длительность выполнения – в течение 1 (одного) рабочего дня;</w:t>
      </w:r>
    </w:p>
    <w:bookmarkStart w:name="z9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услугополучатель согласовывает окончательный акт выбора и оплачивает за услуги земельно-кадастровых работ. Длительность выполнения – в течение 3 (трех) рабочих дней.</w:t>
      </w:r>
    </w:p>
    <w:bookmarkEnd w:id="10"/>
    <w:bookmarkStart w:name="z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несогласованного услугополучателем акта выбора составляет 10 (десять) рабочих дней. По истечении указанного срока Государственная корпорация возвращает в структурное подразделение соответствующего местного исполнительного органа, осуществляющее функции в сфере архитектуры и градостроительства для аннулирования несогласованного акта выбора, с уведомлением услугополучателя;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 при согласовании окончательного акта выбора и оплаты за услуги земельно-кадастровых работ услугополучателем: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услугополучатель сдает окончательный согласованный акт выбора в Государственную корпорацию. Длительность выполнения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корпорация, ведущая государственный земельный кадастр, изготавливает ЗКП и направляет в орган в сфере земельных отношений. Длительность выполнения – в течение 10 (десяти)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органа в сфере земельных отношений утверждает (подписывает) ЗКП и направляет его специалисту для подготовки проекта решения. Длительность выполнения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услугодатель принимает решение, которое передается сотруднику канцелярии услугодателя для регистрации. Длительность выполнения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канцелярии услугодателя регистрирует и направляет решение в орган в сфере земельных отношений. Длительность выполнения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специалист направляет решение с приложением ЗКП через Государственную корпорацию услугополучателю. Длительность выполнения – в течение 2 (двух) часов.</w:t>
      </w:r>
    </w:p>
    <w:bookmarkStart w:name="z10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2"/>
    <w:bookmarkStart w:name="z10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(либо его представители доверенности) для получения государственной услуги обращаются в Государственную корпорацию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удостоверенного (подписанного)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электронного документа (запроса услугополучателя), удостоверенного (подписанного) ЭЦП работника Государственной корпорации через интегрированную информационную систему ЦОН (далее - ИИС ЦОН);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полученный пакет документов передается через накопительный сектор и курьера Государственной корпорации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Государственной корпорации в ИИС ЦОН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– ШЭП) в государственную базу данных "Физические лица" (далее - ГБД ФЛ)/государственную базу данных "Юридические лица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(обработка) услугодателем соответствия приложенных услугополучателем документов, указанных в пункте 9 Стандарта, являющихся основанием для оказания услуги;</w:t>
      </w:r>
    </w:p>
    <w:bookmarkStart w:name="z1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4"/>
    <w:bookmarkStart w:name="z1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направление электронного документа (запроса услугополучателя) удостоверенного (подписанного) ЭЦП работника Государственной корпорации через ИИС ЦОН;</w:t>
      </w:r>
    </w:p>
    <w:bookmarkEnd w:id="15"/>
    <w:bookmarkStart w:name="z1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работником Государственной корпорации сообщения о готовности государственной услуги в ИИС ЦОН;</w:t>
      </w:r>
    </w:p>
    <w:bookmarkEnd w:id="16"/>
    <w:bookmarkStart w:name="z1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работника Государственной корпорации результата оказания государственной услуги.</w:t>
      </w:r>
    </w:p>
    <w:bookmarkEnd w:id="17"/>
    <w:bookmarkStart w:name="z1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услугодателя и услугополучателя при получении государственной услуги через портал:</w:t>
      </w:r>
    </w:p>
    <w:bookmarkEnd w:id="18"/>
    <w:bookmarkStart w:name="z1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индивидуального идентификационного номера (далее – ИИН) и бизнес-идентификационного номера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оплата услуги через платежный шлюз "электронного правительства" (далее - ПШЭП), затем эта информация поступает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портале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удостоверение (подписание) запроса для оказания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регистрация электронного запроса услугополучателя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получение услугополучателем результата государственной услуги.</w:t>
      </w:r>
    </w:p>
    <w:bookmarkStart w:name="z1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1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 в черте 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 в черте 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пункта"</w:t>
            </w:r>
          </w:p>
        </w:tc>
      </w:tr>
    </w:tbl>
    <w:bookmarkStart w:name="z1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</w:t>
      </w:r>
    </w:p>
    <w:bookmarkEnd w:id="22"/>
    <w:bookmarkStart w:name="z1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Государственную корпорацию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портал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"/>
    <w:bookmarkStart w:name="z152" w:id="26"/>
    <w:p>
      <w:pPr>
        <w:spacing w:after="0"/>
        <w:ind w:left="0"/>
        <w:jc w:val="left"/>
      </w:pP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